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47BD6" w14:textId="2ADA4DB0" w:rsidR="00FA0983" w:rsidRDefault="00FA0983" w:rsidP="00FA0983">
      <w:pPr>
        <w:ind w:left="7200" w:firstLine="720"/>
        <w:rPr>
          <w:rFonts w:ascii="Arial" w:hAnsi="Arial" w:cs="Arial"/>
          <w:b/>
        </w:rPr>
      </w:pPr>
      <w:r>
        <w:rPr>
          <w:rFonts w:ascii="Arial" w:hAnsi="Arial" w:cs="Arial"/>
          <w:b/>
        </w:rPr>
        <w:t>Annex 4</w:t>
      </w:r>
    </w:p>
    <w:p w14:paraId="43A6772A" w14:textId="77777777" w:rsidR="00FA0983" w:rsidRPr="00FA0983" w:rsidRDefault="00FA0983" w:rsidP="00FA0983">
      <w:pPr>
        <w:ind w:left="7200" w:firstLine="720"/>
        <w:rPr>
          <w:rFonts w:ascii="Arial" w:hAnsi="Arial" w:cs="Arial"/>
          <w:b/>
        </w:rPr>
      </w:pPr>
    </w:p>
    <w:p w14:paraId="492F7FD5" w14:textId="668B39A7" w:rsidR="00FA0983" w:rsidRDefault="00FA0983" w:rsidP="00FA0983">
      <w:pPr>
        <w:jc w:val="center"/>
        <w:rPr>
          <w:rFonts w:ascii="Arial" w:hAnsi="Arial" w:cs="Arial"/>
          <w:b/>
        </w:rPr>
      </w:pPr>
      <w:r>
        <w:rPr>
          <w:noProof/>
        </w:rPr>
        <w:drawing>
          <wp:inline distT="0" distB="0" distL="0" distR="0" wp14:anchorId="6674C488" wp14:editId="039E2F5A">
            <wp:extent cx="5724525" cy="914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914400"/>
                    </a:xfrm>
                    <a:prstGeom prst="rect">
                      <a:avLst/>
                    </a:prstGeom>
                    <a:noFill/>
                    <a:ln>
                      <a:noFill/>
                    </a:ln>
                  </pic:spPr>
                </pic:pic>
              </a:graphicData>
            </a:graphic>
          </wp:inline>
        </w:drawing>
      </w:r>
    </w:p>
    <w:p w14:paraId="585BBE0B" w14:textId="77777777" w:rsidR="00FA0983" w:rsidRDefault="00FA0983" w:rsidP="00FA0983">
      <w:pPr>
        <w:pStyle w:val="Default"/>
        <w:rPr>
          <w:b/>
          <w:bCs/>
          <w:sz w:val="28"/>
          <w:szCs w:val="28"/>
        </w:rPr>
      </w:pPr>
    </w:p>
    <w:p w14:paraId="10355E23" w14:textId="77777777" w:rsidR="00F54F60" w:rsidRDefault="0045244F" w:rsidP="00AB0FAE">
      <w:pPr>
        <w:pStyle w:val="Default"/>
        <w:jc w:val="center"/>
        <w:rPr>
          <w:b/>
          <w:bCs/>
          <w:sz w:val="32"/>
          <w:szCs w:val="32"/>
        </w:rPr>
      </w:pPr>
      <w:r w:rsidRPr="00FA0983">
        <w:rPr>
          <w:b/>
          <w:bCs/>
          <w:sz w:val="32"/>
          <w:szCs w:val="32"/>
        </w:rPr>
        <w:t>DECLARATION OF INTEREST/S FORM</w:t>
      </w:r>
    </w:p>
    <w:p w14:paraId="498363FF" w14:textId="77777777" w:rsidR="00FA0983" w:rsidRPr="00FA0983" w:rsidRDefault="00FA0983" w:rsidP="00AB0FAE">
      <w:pPr>
        <w:pStyle w:val="Default"/>
        <w:jc w:val="center"/>
        <w:rPr>
          <w:b/>
          <w:bCs/>
          <w:sz w:val="32"/>
          <w:szCs w:val="32"/>
        </w:rPr>
      </w:pPr>
    </w:p>
    <w:p w14:paraId="6A691E8F" w14:textId="4CED4976" w:rsidR="0045244F" w:rsidRPr="00FA0983" w:rsidRDefault="003978E5" w:rsidP="0045244F">
      <w:pPr>
        <w:pStyle w:val="Default"/>
        <w:jc w:val="center"/>
        <w:rPr>
          <w:b/>
          <w:bCs/>
          <w:sz w:val="28"/>
          <w:szCs w:val="28"/>
        </w:rPr>
      </w:pPr>
      <w:r>
        <w:rPr>
          <w:b/>
          <w:bCs/>
          <w:sz w:val="28"/>
          <w:szCs w:val="28"/>
        </w:rPr>
        <w:t xml:space="preserve">December </w:t>
      </w:r>
      <w:bookmarkStart w:id="0" w:name="_GoBack"/>
      <w:bookmarkEnd w:id="0"/>
      <w:r w:rsidR="0045244F" w:rsidRPr="00FA0983">
        <w:rPr>
          <w:b/>
          <w:bCs/>
          <w:sz w:val="28"/>
          <w:szCs w:val="28"/>
        </w:rPr>
        <w:t>2019</w:t>
      </w:r>
    </w:p>
    <w:p w14:paraId="5DC6367A" w14:textId="77777777" w:rsidR="0045244F" w:rsidRDefault="0045244F" w:rsidP="00E816BA">
      <w:pPr>
        <w:widowControl w:val="0"/>
        <w:spacing w:after="120"/>
        <w:jc w:val="both"/>
        <w:outlineLvl w:val="0"/>
        <w:rPr>
          <w:rFonts w:ascii="Arial" w:hAnsi="Arial" w:cs="Arial"/>
          <w:bCs/>
          <w:kern w:val="32"/>
          <w:sz w:val="22"/>
          <w:szCs w:val="22"/>
          <w:lang w:eastAsia="en-US"/>
        </w:rPr>
      </w:pPr>
    </w:p>
    <w:p w14:paraId="59DA9DCB" w14:textId="50A005AD" w:rsidR="00857BD5" w:rsidRPr="00857BD5" w:rsidRDefault="00E816BA" w:rsidP="00857BD5">
      <w:pPr>
        <w:widowControl w:val="0"/>
        <w:spacing w:after="120"/>
        <w:jc w:val="both"/>
        <w:outlineLvl w:val="0"/>
        <w:rPr>
          <w:rFonts w:ascii="Arial" w:hAnsi="Arial" w:cs="Arial"/>
          <w:bCs/>
          <w:kern w:val="32"/>
          <w:sz w:val="22"/>
          <w:szCs w:val="22"/>
          <w:lang w:eastAsia="en-US"/>
        </w:rPr>
      </w:pPr>
      <w:r w:rsidRPr="00362576">
        <w:rPr>
          <w:rFonts w:ascii="Arial" w:hAnsi="Arial" w:cs="Arial"/>
          <w:bCs/>
          <w:kern w:val="32"/>
          <w:sz w:val="22"/>
          <w:szCs w:val="22"/>
          <w:lang w:eastAsia="en-US"/>
        </w:rPr>
        <w:t xml:space="preserve">All interests that might unduly influence an individual’s judgement and objectivity in the conduct of </w:t>
      </w:r>
      <w:r>
        <w:rPr>
          <w:rFonts w:ascii="Arial" w:hAnsi="Arial" w:cs="Arial"/>
          <w:bCs/>
          <w:kern w:val="32"/>
          <w:sz w:val="22"/>
          <w:szCs w:val="22"/>
          <w:lang w:eastAsia="en-US"/>
        </w:rPr>
        <w:t>AWMSG</w:t>
      </w:r>
      <w:r w:rsidRPr="00362576">
        <w:rPr>
          <w:rFonts w:ascii="Arial" w:hAnsi="Arial" w:cs="Arial"/>
          <w:bCs/>
          <w:kern w:val="32"/>
          <w:sz w:val="22"/>
          <w:szCs w:val="22"/>
          <w:lang w:eastAsia="en-US"/>
        </w:rPr>
        <w:t xml:space="preserve"> business should be declared. </w:t>
      </w:r>
      <w:r w:rsidRPr="00362576">
        <w:rPr>
          <w:rFonts w:ascii="Arial" w:hAnsi="Arial" w:cs="Arial"/>
          <w:b/>
          <w:bCs/>
          <w:kern w:val="32"/>
          <w:sz w:val="22"/>
          <w:szCs w:val="22"/>
          <w:lang w:eastAsia="en-US"/>
        </w:rPr>
        <w:t>If in doubt, please declare all interests.</w:t>
      </w:r>
      <w:r w:rsidR="00CE7A21">
        <w:rPr>
          <w:rFonts w:ascii="Arial" w:hAnsi="Arial" w:cs="Arial"/>
          <w:b/>
          <w:bCs/>
          <w:kern w:val="32"/>
          <w:sz w:val="22"/>
          <w:szCs w:val="22"/>
          <w:lang w:eastAsia="en-US"/>
        </w:rPr>
        <w:t xml:space="preserve">  </w:t>
      </w:r>
      <w:r w:rsidR="00CE7A21">
        <w:rPr>
          <w:rFonts w:ascii="Arial" w:hAnsi="Arial" w:cs="Arial"/>
          <w:bCs/>
          <w:kern w:val="32"/>
          <w:sz w:val="22"/>
          <w:szCs w:val="22"/>
          <w:lang w:eastAsia="en-US"/>
        </w:rPr>
        <w:t xml:space="preserve">This includes the All Wales Prescribing Advisory Group and New Medicines Group.  </w:t>
      </w:r>
      <w:r w:rsidRPr="00362576">
        <w:rPr>
          <w:rFonts w:ascii="Arial" w:hAnsi="Arial" w:cs="Arial"/>
          <w:snapToGrid w:val="0"/>
          <w:sz w:val="22"/>
          <w:szCs w:val="22"/>
          <w:lang w:eastAsia="en-US"/>
        </w:rPr>
        <w:t xml:space="preserve">The time period for relevant interests is 12 months before joining </w:t>
      </w:r>
      <w:r>
        <w:rPr>
          <w:rFonts w:ascii="Arial" w:hAnsi="Arial" w:cs="Arial"/>
          <w:snapToGrid w:val="0"/>
          <w:sz w:val="22"/>
          <w:szCs w:val="22"/>
          <w:lang w:eastAsia="en-US"/>
        </w:rPr>
        <w:t>a</w:t>
      </w:r>
      <w:r w:rsidRPr="00362576">
        <w:rPr>
          <w:rFonts w:ascii="Arial" w:hAnsi="Arial" w:cs="Arial"/>
          <w:snapToGrid w:val="0"/>
          <w:sz w:val="22"/>
          <w:szCs w:val="22"/>
          <w:lang w:eastAsia="en-US"/>
        </w:rPr>
        <w:t xml:space="preserve"> committee and for the duration of membership of the committee. </w:t>
      </w:r>
    </w:p>
    <w:p w14:paraId="32E44811" w14:textId="77777777" w:rsidR="0045244F" w:rsidRPr="00D57C43" w:rsidRDefault="00C85C4B" w:rsidP="00D57C43">
      <w:pPr>
        <w:rPr>
          <w:rFonts w:ascii="Arial" w:hAnsi="Arial" w:cs="Arial"/>
          <w:b/>
          <w:sz w:val="22"/>
          <w:szCs w:val="22"/>
        </w:rPr>
      </w:pPr>
      <w:r>
        <w:rPr>
          <w:rFonts w:ascii="Arial" w:hAnsi="Arial" w:cs="Arial"/>
          <w:b/>
          <w:sz w:val="22"/>
          <w:szCs w:val="22"/>
        </w:rPr>
        <w:t>Personal</w:t>
      </w:r>
      <w:r w:rsidR="00F54F60">
        <w:rPr>
          <w:rFonts w:ascii="Arial" w:hAnsi="Arial" w:cs="Arial"/>
          <w:b/>
          <w:sz w:val="22"/>
          <w:szCs w:val="22"/>
        </w:rPr>
        <w:t xml:space="preserve"> interest</w:t>
      </w:r>
      <w:r>
        <w:rPr>
          <w:rFonts w:ascii="Arial" w:hAnsi="Arial" w:cs="Arial"/>
          <w:b/>
          <w:sz w:val="22"/>
          <w:szCs w:val="22"/>
        </w:rPr>
        <w:t xml:space="preserve"> (including p</w:t>
      </w:r>
      <w:r w:rsidR="00F54F60">
        <w:rPr>
          <w:rFonts w:ascii="Arial" w:hAnsi="Arial" w:cs="Arial"/>
          <w:b/>
          <w:sz w:val="22"/>
          <w:szCs w:val="22"/>
        </w:rPr>
        <w:t>ersonal family interest</w:t>
      </w:r>
      <w:r>
        <w:rPr>
          <w:rFonts w:ascii="Arial" w:hAnsi="Arial" w:cs="Arial"/>
          <w:b/>
          <w:sz w:val="22"/>
          <w:szCs w:val="22"/>
        </w:rPr>
        <w:t>)</w:t>
      </w:r>
    </w:p>
    <w:p w14:paraId="7AAD8D6A" w14:textId="77777777" w:rsidR="00D57C43" w:rsidRDefault="006F6187" w:rsidP="00E816BA">
      <w:pPr>
        <w:rPr>
          <w:rFonts w:ascii="Arial" w:hAnsi="Arial" w:cs="Arial"/>
          <w:sz w:val="22"/>
          <w:szCs w:val="22"/>
        </w:rPr>
      </w:pPr>
      <w:r>
        <w:rPr>
          <w:rFonts w:ascii="Arial" w:hAnsi="Arial" w:cs="Arial"/>
          <w:sz w:val="22"/>
          <w:szCs w:val="22"/>
        </w:rPr>
        <w:t xml:space="preserve">Involves a payment </w:t>
      </w:r>
      <w:r w:rsidR="00F54F60">
        <w:rPr>
          <w:rFonts w:ascii="Arial" w:hAnsi="Arial" w:cs="Arial"/>
          <w:sz w:val="22"/>
          <w:szCs w:val="22"/>
        </w:rPr>
        <w:t xml:space="preserve">to an </w:t>
      </w:r>
      <w:r>
        <w:rPr>
          <w:rFonts w:ascii="Arial" w:hAnsi="Arial" w:cs="Arial"/>
          <w:sz w:val="22"/>
          <w:szCs w:val="22"/>
        </w:rPr>
        <w:t>individual member</w:t>
      </w:r>
      <w:r w:rsidR="00C85C4B">
        <w:rPr>
          <w:rFonts w:ascii="Arial" w:hAnsi="Arial" w:cs="Arial"/>
          <w:sz w:val="22"/>
          <w:szCs w:val="22"/>
        </w:rPr>
        <w:t xml:space="preserve"> (o</w:t>
      </w:r>
      <w:r w:rsidR="00F741BB">
        <w:rPr>
          <w:rFonts w:ascii="Arial" w:hAnsi="Arial" w:cs="Arial"/>
          <w:sz w:val="22"/>
          <w:szCs w:val="22"/>
        </w:rPr>
        <w:t>r their partner, spouse or dependant</w:t>
      </w:r>
      <w:r w:rsidR="00C85C4B">
        <w:rPr>
          <w:rFonts w:ascii="Arial" w:hAnsi="Arial" w:cs="Arial"/>
          <w:sz w:val="22"/>
          <w:szCs w:val="22"/>
        </w:rPr>
        <w:t>)</w:t>
      </w:r>
      <w:r w:rsidR="00F54F60">
        <w:rPr>
          <w:rFonts w:ascii="Arial" w:hAnsi="Arial" w:cs="Arial"/>
          <w:sz w:val="22"/>
          <w:szCs w:val="22"/>
        </w:rPr>
        <w:t xml:space="preserve"> </w:t>
      </w:r>
      <w:r>
        <w:rPr>
          <w:rFonts w:ascii="Arial" w:hAnsi="Arial" w:cs="Arial"/>
          <w:sz w:val="22"/>
          <w:szCs w:val="22"/>
        </w:rPr>
        <w:t>from a pharmaceutical company or service</w:t>
      </w:r>
      <w:r w:rsidR="00C85C4B">
        <w:rPr>
          <w:rFonts w:ascii="Arial" w:hAnsi="Arial" w:cs="Arial"/>
          <w:sz w:val="22"/>
          <w:szCs w:val="22"/>
        </w:rPr>
        <w:t xml:space="preserve"> under discussion</w:t>
      </w:r>
      <w:r w:rsidR="008D5F4C">
        <w:rPr>
          <w:rFonts w:ascii="Arial" w:hAnsi="Arial" w:cs="Arial"/>
          <w:sz w:val="22"/>
          <w:szCs w:val="22"/>
        </w:rPr>
        <w:t>.</w:t>
      </w:r>
      <w:r w:rsidR="00F54F60">
        <w:rPr>
          <w:rFonts w:ascii="Arial" w:hAnsi="Arial" w:cs="Arial"/>
          <w:sz w:val="22"/>
          <w:szCs w:val="22"/>
        </w:rPr>
        <w:t xml:space="preserve"> </w:t>
      </w:r>
      <w:r w:rsidR="008D5F4C">
        <w:rPr>
          <w:rFonts w:ascii="Arial" w:hAnsi="Arial" w:cs="Arial"/>
          <w:sz w:val="22"/>
          <w:szCs w:val="22"/>
        </w:rPr>
        <w:t>This will include:</w:t>
      </w:r>
    </w:p>
    <w:p w14:paraId="6F170228" w14:textId="77777777" w:rsidR="0045244F" w:rsidRPr="008D5F4C" w:rsidRDefault="0045244F" w:rsidP="008D5F4C">
      <w:pPr>
        <w:rPr>
          <w:rFonts w:ascii="Arial" w:hAnsi="Arial" w:cs="Arial"/>
          <w:sz w:val="22"/>
          <w:szCs w:val="22"/>
        </w:rPr>
      </w:pPr>
    </w:p>
    <w:p w14:paraId="218E9294" w14:textId="4E46BEF0" w:rsidR="004F7289" w:rsidRPr="004F7289" w:rsidRDefault="0045244F" w:rsidP="004F7289">
      <w:pPr>
        <w:pStyle w:val="ListParagraph"/>
        <w:numPr>
          <w:ilvl w:val="0"/>
          <w:numId w:val="23"/>
        </w:numPr>
        <w:rPr>
          <w:rFonts w:ascii="Arial" w:hAnsi="Arial" w:cs="Arial"/>
          <w:b/>
          <w:sz w:val="22"/>
          <w:szCs w:val="22"/>
        </w:rPr>
      </w:pPr>
      <w:r w:rsidRPr="004F7289">
        <w:rPr>
          <w:rFonts w:ascii="Arial" w:hAnsi="Arial" w:cs="Arial"/>
          <w:b/>
          <w:sz w:val="22"/>
          <w:szCs w:val="22"/>
        </w:rPr>
        <w:t>Employment</w:t>
      </w:r>
      <w:r w:rsidR="002C415D" w:rsidRPr="004F7289">
        <w:rPr>
          <w:rFonts w:ascii="Arial" w:hAnsi="Arial" w:cs="Arial"/>
          <w:b/>
          <w:sz w:val="22"/>
          <w:szCs w:val="22"/>
        </w:rPr>
        <w:t xml:space="preserve"> / consultancies / </w:t>
      </w:r>
      <w:r w:rsidR="00C85C4B" w:rsidRPr="004F7289">
        <w:rPr>
          <w:rFonts w:ascii="Arial" w:hAnsi="Arial" w:cs="Arial"/>
          <w:b/>
          <w:sz w:val="22"/>
          <w:szCs w:val="22"/>
        </w:rPr>
        <w:t xml:space="preserve">pension / </w:t>
      </w:r>
      <w:r w:rsidR="002C415D" w:rsidRPr="004F7289">
        <w:rPr>
          <w:rFonts w:ascii="Arial" w:hAnsi="Arial" w:cs="Arial"/>
          <w:b/>
          <w:sz w:val="22"/>
          <w:szCs w:val="22"/>
        </w:rPr>
        <w:t>fee paid work</w:t>
      </w:r>
      <w:r w:rsidR="00C85C4B" w:rsidRPr="004F7289">
        <w:rPr>
          <w:rFonts w:ascii="Arial" w:hAnsi="Arial" w:cs="Arial"/>
          <w:b/>
          <w:sz w:val="22"/>
          <w:szCs w:val="22"/>
        </w:rPr>
        <w:t xml:space="preserve"> </w:t>
      </w:r>
    </w:p>
    <w:p w14:paraId="663B9D54" w14:textId="39E5FE81" w:rsidR="004F7289" w:rsidRDefault="004F7289" w:rsidP="004F7289">
      <w:pPr>
        <w:ind w:left="720"/>
        <w:jc w:val="both"/>
        <w:rPr>
          <w:rFonts w:ascii="Arial" w:hAnsi="Arial" w:cs="Arial"/>
          <w:b/>
          <w:sz w:val="22"/>
          <w:szCs w:val="22"/>
        </w:rPr>
      </w:pPr>
      <w:r w:rsidRPr="004F7289">
        <w:rPr>
          <w:rFonts w:ascii="Arial" w:hAnsi="Arial" w:cs="Arial"/>
          <w:sz w:val="22"/>
          <w:szCs w:val="22"/>
        </w:rPr>
        <w:t>Please include all remunerated employment and any sources of remuneration that do not fall clearly within any other category.  If the post is as a consultant or adviser please indicate</w:t>
      </w:r>
      <w:r w:rsidRPr="004F7289">
        <w:rPr>
          <w:rFonts w:ascii="Arial" w:hAnsi="Arial" w:cs="Arial"/>
          <w:b/>
          <w:sz w:val="22"/>
          <w:szCs w:val="22"/>
        </w:rPr>
        <w:t xml:space="preserve"> </w:t>
      </w:r>
      <w:r w:rsidRPr="004F7289">
        <w:rPr>
          <w:rFonts w:ascii="Arial" w:hAnsi="Arial" w:cs="Arial"/>
          <w:sz w:val="22"/>
          <w:szCs w:val="22"/>
        </w:rPr>
        <w:t>the nature of the consultancy</w:t>
      </w:r>
      <w:r w:rsidRPr="004F7289">
        <w:rPr>
          <w:rFonts w:ascii="Arial" w:hAnsi="Arial" w:cs="Arial"/>
          <w:b/>
          <w:sz w:val="22"/>
          <w:szCs w:val="22"/>
        </w:rPr>
        <w:t>.</w:t>
      </w:r>
    </w:p>
    <w:p w14:paraId="44B57E4A" w14:textId="77777777" w:rsidR="004F7289" w:rsidRPr="004F7289" w:rsidRDefault="004F7289" w:rsidP="004F7289">
      <w:pPr>
        <w:ind w:left="720"/>
        <w:jc w:val="both"/>
        <w:rPr>
          <w:rFonts w:ascii="Arial" w:hAnsi="Arial" w:cs="Arial"/>
          <w:sz w:val="22"/>
          <w:szCs w:val="22"/>
        </w:rPr>
      </w:pPr>
    </w:p>
    <w:p w14:paraId="7C6625E1" w14:textId="4C013ADA" w:rsidR="004F7289" w:rsidRPr="004F7289" w:rsidRDefault="0045244F" w:rsidP="003D3CE7">
      <w:pPr>
        <w:pStyle w:val="Heading3"/>
        <w:numPr>
          <w:ilvl w:val="0"/>
          <w:numId w:val="23"/>
        </w:numPr>
        <w:spacing w:after="0"/>
        <w:rPr>
          <w:rFonts w:cs="Arial"/>
          <w:sz w:val="22"/>
          <w:szCs w:val="22"/>
        </w:rPr>
      </w:pPr>
      <w:r w:rsidRPr="004F7289">
        <w:rPr>
          <w:rFonts w:cs="Arial"/>
          <w:sz w:val="22"/>
          <w:szCs w:val="22"/>
        </w:rPr>
        <w:t>Gifts/hospitality</w:t>
      </w:r>
    </w:p>
    <w:p w14:paraId="01C07678" w14:textId="77777777" w:rsidR="004F7289" w:rsidRDefault="004F7289" w:rsidP="004F7289">
      <w:pPr>
        <w:pStyle w:val="Heading3"/>
        <w:ind w:left="720" w:hanging="720"/>
        <w:rPr>
          <w:b w:val="0"/>
          <w:sz w:val="22"/>
          <w:szCs w:val="22"/>
        </w:rPr>
      </w:pPr>
      <w:r>
        <w:tab/>
      </w:r>
      <w:r w:rsidRPr="004F7289">
        <w:rPr>
          <w:b w:val="0"/>
          <w:sz w:val="22"/>
          <w:szCs w:val="22"/>
        </w:rPr>
        <w:t>You should register gifts, hospitality, material benefits or advantage which you, your partner or any dependent child has received relating to or arisin</w:t>
      </w:r>
      <w:r>
        <w:rPr>
          <w:b w:val="0"/>
          <w:sz w:val="22"/>
          <w:szCs w:val="22"/>
        </w:rPr>
        <w:t>g out of your membership of AWMSG</w:t>
      </w:r>
      <w:r w:rsidRPr="004F7289">
        <w:rPr>
          <w:b w:val="0"/>
          <w:sz w:val="22"/>
          <w:szCs w:val="22"/>
        </w:rPr>
        <w:t xml:space="preserve">.  You must register all tangible gifts (e.g. money, jewellery, glassware </w:t>
      </w:r>
      <w:proofErr w:type="spellStart"/>
      <w:r w:rsidRPr="004F7289">
        <w:rPr>
          <w:b w:val="0"/>
          <w:sz w:val="22"/>
          <w:szCs w:val="22"/>
        </w:rPr>
        <w:t>etc</w:t>
      </w:r>
      <w:proofErr w:type="spellEnd"/>
      <w:r w:rsidRPr="004F7289">
        <w:rPr>
          <w:b w:val="0"/>
          <w:sz w:val="22"/>
          <w:szCs w:val="22"/>
        </w:rPr>
        <w:t xml:space="preserve">) and any other benefits (e.g. hospitality, tickets to sporting and cultural events, relief from indebtedness, concessionary loans, provision of services </w:t>
      </w:r>
      <w:proofErr w:type="spellStart"/>
      <w:r w:rsidRPr="004F7289">
        <w:rPr>
          <w:b w:val="0"/>
          <w:sz w:val="22"/>
          <w:szCs w:val="22"/>
        </w:rPr>
        <w:t>etc</w:t>
      </w:r>
      <w:proofErr w:type="spellEnd"/>
      <w:r w:rsidRPr="004F7289">
        <w:rPr>
          <w:b w:val="0"/>
          <w:sz w:val="22"/>
          <w:szCs w:val="22"/>
        </w:rPr>
        <w:t>) worth more than £100, though members may record all gifts received if they so wish</w:t>
      </w:r>
      <w:r>
        <w:rPr>
          <w:b w:val="0"/>
          <w:sz w:val="22"/>
          <w:szCs w:val="22"/>
        </w:rPr>
        <w:t>.</w:t>
      </w:r>
    </w:p>
    <w:p w14:paraId="06A5C37B" w14:textId="77777777" w:rsidR="004F7289" w:rsidRDefault="004F7289" w:rsidP="003D3CE7">
      <w:pPr>
        <w:pStyle w:val="Heading3"/>
        <w:spacing w:after="0"/>
        <w:ind w:left="720" w:hanging="720"/>
        <w:rPr>
          <w:b w:val="0"/>
          <w:sz w:val="22"/>
          <w:szCs w:val="22"/>
        </w:rPr>
      </w:pPr>
    </w:p>
    <w:p w14:paraId="6631D4A9" w14:textId="2BC1DD9A" w:rsidR="0045244F" w:rsidRDefault="00C85C4B" w:rsidP="003D3CE7">
      <w:pPr>
        <w:pStyle w:val="Heading3"/>
        <w:numPr>
          <w:ilvl w:val="0"/>
          <w:numId w:val="23"/>
        </w:numPr>
        <w:spacing w:after="0"/>
        <w:rPr>
          <w:rFonts w:cs="Arial"/>
          <w:sz w:val="22"/>
          <w:szCs w:val="22"/>
        </w:rPr>
      </w:pPr>
      <w:r w:rsidRPr="004F7289">
        <w:rPr>
          <w:rFonts w:cs="Arial"/>
          <w:sz w:val="22"/>
          <w:szCs w:val="22"/>
        </w:rPr>
        <w:t>Remuneration (or other benefit, e.g.</w:t>
      </w:r>
      <w:r w:rsidR="002C415D" w:rsidRPr="004F7289">
        <w:rPr>
          <w:rFonts w:cs="Arial"/>
          <w:sz w:val="22"/>
          <w:szCs w:val="22"/>
        </w:rPr>
        <w:t xml:space="preserve"> expenses</w:t>
      </w:r>
      <w:r w:rsidRPr="004F7289">
        <w:rPr>
          <w:rFonts w:cs="Arial"/>
          <w:sz w:val="22"/>
          <w:szCs w:val="22"/>
        </w:rPr>
        <w:t>)</w:t>
      </w:r>
    </w:p>
    <w:p w14:paraId="39DC0E20" w14:textId="77777777" w:rsidR="003D3CE7" w:rsidRDefault="004F7289" w:rsidP="003D3CE7">
      <w:pPr>
        <w:pStyle w:val="Heading3"/>
        <w:ind w:left="720" w:hanging="720"/>
        <w:rPr>
          <w:b w:val="0"/>
          <w:sz w:val="22"/>
          <w:szCs w:val="22"/>
        </w:rPr>
      </w:pPr>
      <w:r>
        <w:tab/>
      </w:r>
      <w:r w:rsidRPr="004F7289">
        <w:rPr>
          <w:b w:val="0"/>
          <w:sz w:val="22"/>
          <w:szCs w:val="22"/>
        </w:rPr>
        <w:t>You should register any remuneration that you, your partner or any dependent child receives from any public or private company or body whic</w:t>
      </w:r>
      <w:r>
        <w:rPr>
          <w:b w:val="0"/>
          <w:sz w:val="22"/>
          <w:szCs w:val="22"/>
        </w:rPr>
        <w:t>h has a contract with the AWMSG or the All Wales Therapeutics &amp; Toxicology Centre (</w:t>
      </w:r>
      <w:r w:rsidRPr="004F7289">
        <w:rPr>
          <w:b w:val="0"/>
          <w:sz w:val="22"/>
          <w:szCs w:val="22"/>
        </w:rPr>
        <w:t>AWTTC</w:t>
      </w:r>
      <w:r>
        <w:rPr>
          <w:b w:val="0"/>
          <w:sz w:val="22"/>
          <w:szCs w:val="22"/>
        </w:rPr>
        <w:t>)</w:t>
      </w:r>
      <w:r w:rsidRPr="004F7289">
        <w:rPr>
          <w:b w:val="0"/>
          <w:sz w:val="22"/>
          <w:szCs w:val="22"/>
        </w:rPr>
        <w:t xml:space="preserve"> or which is tender</w:t>
      </w:r>
      <w:r>
        <w:rPr>
          <w:b w:val="0"/>
          <w:sz w:val="22"/>
          <w:szCs w:val="22"/>
        </w:rPr>
        <w:t xml:space="preserve">ing for any contract with AWMSG or </w:t>
      </w:r>
      <w:r w:rsidRPr="004F7289">
        <w:rPr>
          <w:b w:val="0"/>
          <w:sz w:val="22"/>
          <w:szCs w:val="22"/>
        </w:rPr>
        <w:t>AWTTC.</w:t>
      </w:r>
    </w:p>
    <w:p w14:paraId="66562810" w14:textId="77777777" w:rsidR="003D3CE7" w:rsidRDefault="003D3CE7" w:rsidP="00F63F4D">
      <w:pPr>
        <w:pStyle w:val="Heading3"/>
        <w:spacing w:after="0"/>
        <w:ind w:left="720" w:hanging="720"/>
        <w:rPr>
          <w:b w:val="0"/>
          <w:sz w:val="22"/>
          <w:szCs w:val="22"/>
        </w:rPr>
      </w:pPr>
    </w:p>
    <w:p w14:paraId="20B851E8" w14:textId="030E62A0" w:rsidR="0045244F" w:rsidRPr="003D3CE7" w:rsidRDefault="0045244F" w:rsidP="003D3CE7">
      <w:pPr>
        <w:pStyle w:val="Heading3"/>
        <w:numPr>
          <w:ilvl w:val="0"/>
          <w:numId w:val="23"/>
        </w:numPr>
        <w:spacing w:after="0"/>
        <w:rPr>
          <w:rFonts w:cs="Arial"/>
          <w:sz w:val="22"/>
          <w:szCs w:val="22"/>
        </w:rPr>
      </w:pPr>
      <w:r w:rsidRPr="003D3CE7">
        <w:rPr>
          <w:rFonts w:cs="Arial"/>
          <w:sz w:val="22"/>
          <w:szCs w:val="22"/>
        </w:rPr>
        <w:t>Shareholdings</w:t>
      </w:r>
    </w:p>
    <w:p w14:paraId="49E91C6B" w14:textId="77777777" w:rsidR="003D3CE7" w:rsidRDefault="003D3CE7" w:rsidP="003D3CE7">
      <w:pPr>
        <w:tabs>
          <w:tab w:val="left" w:pos="360"/>
        </w:tabs>
        <w:ind w:left="720" w:hanging="720"/>
        <w:rPr>
          <w:rFonts w:ascii="Arial" w:hAnsi="Arial" w:cs="Arial"/>
          <w:sz w:val="22"/>
          <w:szCs w:val="22"/>
        </w:rPr>
      </w:pPr>
      <w:r w:rsidRPr="003D3CE7">
        <w:rPr>
          <w:rFonts w:ascii="Arial" w:hAnsi="Arial" w:cs="Arial"/>
          <w:sz w:val="22"/>
          <w:szCs w:val="22"/>
        </w:rPr>
        <w:tab/>
      </w:r>
      <w:r w:rsidRPr="003D3CE7">
        <w:rPr>
          <w:rFonts w:ascii="Arial" w:hAnsi="Arial" w:cs="Arial"/>
          <w:sz w:val="22"/>
          <w:szCs w:val="22"/>
        </w:rPr>
        <w:tab/>
        <w:t xml:space="preserve">You should register the names of any companies or other bodies in which you, your partner or any dependent child has any beneficial interest in shares which either have a market value greater than 1 per cent of the issued share capital; or have a value exceeding 50 per cent of you basic gross annual salary. </w:t>
      </w:r>
    </w:p>
    <w:p w14:paraId="42F0D8C8" w14:textId="77777777" w:rsidR="003D3CE7" w:rsidRDefault="003D3CE7" w:rsidP="003D3CE7">
      <w:pPr>
        <w:tabs>
          <w:tab w:val="left" w:pos="360"/>
        </w:tabs>
        <w:ind w:left="720" w:hanging="720"/>
        <w:rPr>
          <w:rFonts w:ascii="Arial" w:hAnsi="Arial" w:cs="Arial"/>
          <w:sz w:val="22"/>
          <w:szCs w:val="22"/>
        </w:rPr>
      </w:pPr>
    </w:p>
    <w:p w14:paraId="2E6661C9" w14:textId="77777777" w:rsidR="003D3CE7" w:rsidRDefault="003D3CE7" w:rsidP="003D3CE7">
      <w:pPr>
        <w:pStyle w:val="ListParagraph"/>
        <w:numPr>
          <w:ilvl w:val="0"/>
          <w:numId w:val="23"/>
        </w:numPr>
        <w:tabs>
          <w:tab w:val="left" w:pos="360"/>
        </w:tabs>
        <w:rPr>
          <w:rFonts w:ascii="Arial" w:hAnsi="Arial" w:cs="Arial"/>
          <w:b/>
          <w:sz w:val="22"/>
          <w:szCs w:val="22"/>
        </w:rPr>
      </w:pPr>
      <w:r>
        <w:rPr>
          <w:rFonts w:ascii="Arial" w:hAnsi="Arial" w:cs="Arial"/>
          <w:b/>
          <w:sz w:val="22"/>
          <w:szCs w:val="22"/>
        </w:rPr>
        <w:t>Remunerated Directorship(s)</w:t>
      </w:r>
    </w:p>
    <w:p w14:paraId="36DB0BD5" w14:textId="16044B26" w:rsidR="003D3CE7" w:rsidRPr="003D3CE7" w:rsidRDefault="00F63F4D" w:rsidP="00F63F4D">
      <w:pPr>
        <w:tabs>
          <w:tab w:val="left" w:pos="360"/>
        </w:tabs>
        <w:ind w:left="720" w:hanging="720"/>
        <w:rPr>
          <w:rFonts w:ascii="Arial" w:hAnsi="Arial" w:cs="Arial"/>
          <w:sz w:val="22"/>
          <w:szCs w:val="22"/>
        </w:rPr>
      </w:pPr>
      <w:r>
        <w:rPr>
          <w:rFonts w:ascii="Arial" w:hAnsi="Arial" w:cs="Arial"/>
          <w:sz w:val="22"/>
          <w:szCs w:val="22"/>
        </w:rPr>
        <w:tab/>
      </w:r>
      <w:r>
        <w:rPr>
          <w:rFonts w:ascii="Arial" w:hAnsi="Arial" w:cs="Arial"/>
          <w:sz w:val="22"/>
          <w:szCs w:val="22"/>
        </w:rPr>
        <w:tab/>
      </w:r>
      <w:r w:rsidRPr="004F7289">
        <w:rPr>
          <w:rFonts w:ascii="Arial" w:hAnsi="Arial" w:cs="Arial"/>
          <w:sz w:val="22"/>
          <w:szCs w:val="22"/>
        </w:rPr>
        <w:t>Please include all remunerated Directorships. Members are advised to include as “remuneration”, salaries, fees and any taxable allowances or benefits (e.g. company car).  Unremunerated directorships should also be included where remuneration is paid through another company in the same group.</w:t>
      </w:r>
    </w:p>
    <w:p w14:paraId="0C61BA1B" w14:textId="77777777" w:rsidR="003D3CE7" w:rsidRPr="003D3CE7" w:rsidRDefault="003D3CE7" w:rsidP="003D3CE7">
      <w:pPr>
        <w:tabs>
          <w:tab w:val="left" w:pos="360"/>
        </w:tabs>
        <w:rPr>
          <w:rFonts w:ascii="Arial" w:hAnsi="Arial" w:cs="Arial"/>
          <w:sz w:val="22"/>
          <w:szCs w:val="22"/>
        </w:rPr>
      </w:pPr>
    </w:p>
    <w:p w14:paraId="01BCA66E" w14:textId="77777777" w:rsidR="00F63F4D" w:rsidRDefault="0045244F" w:rsidP="003D3CE7">
      <w:pPr>
        <w:pStyle w:val="ListParagraph"/>
        <w:numPr>
          <w:ilvl w:val="0"/>
          <w:numId w:val="23"/>
        </w:numPr>
        <w:tabs>
          <w:tab w:val="left" w:pos="360"/>
        </w:tabs>
        <w:rPr>
          <w:rFonts w:ascii="Arial" w:hAnsi="Arial" w:cs="Arial"/>
          <w:b/>
          <w:sz w:val="22"/>
          <w:szCs w:val="22"/>
        </w:rPr>
      </w:pPr>
      <w:r w:rsidRPr="003D3CE7">
        <w:rPr>
          <w:rFonts w:ascii="Arial" w:hAnsi="Arial" w:cs="Arial"/>
          <w:b/>
          <w:sz w:val="22"/>
          <w:szCs w:val="22"/>
        </w:rPr>
        <w:t>Chair</w:t>
      </w:r>
      <w:r w:rsidR="008D5F4C" w:rsidRPr="003D3CE7">
        <w:rPr>
          <w:rFonts w:ascii="Arial" w:hAnsi="Arial" w:cs="Arial"/>
          <w:b/>
          <w:sz w:val="22"/>
          <w:szCs w:val="22"/>
        </w:rPr>
        <w:t xml:space="preserve">manship of Bodies / </w:t>
      </w:r>
      <w:r w:rsidRPr="003D3CE7">
        <w:rPr>
          <w:rFonts w:ascii="Arial" w:hAnsi="Arial" w:cs="Arial"/>
          <w:b/>
          <w:sz w:val="22"/>
          <w:szCs w:val="22"/>
        </w:rPr>
        <w:t>Membership of Societies</w:t>
      </w:r>
    </w:p>
    <w:p w14:paraId="6A479EBC" w14:textId="3D498BAC" w:rsidR="003D3CE7" w:rsidRPr="00F63F4D" w:rsidRDefault="003D3CE7" w:rsidP="00F63F4D">
      <w:pPr>
        <w:pStyle w:val="ListParagraph"/>
        <w:tabs>
          <w:tab w:val="left" w:pos="360"/>
        </w:tabs>
        <w:rPr>
          <w:rFonts w:ascii="Arial" w:hAnsi="Arial" w:cs="Arial"/>
          <w:b/>
          <w:sz w:val="22"/>
          <w:szCs w:val="22"/>
        </w:rPr>
      </w:pPr>
      <w:r w:rsidRPr="00F63F4D">
        <w:rPr>
          <w:rFonts w:ascii="Arial" w:hAnsi="Arial" w:cs="Arial"/>
          <w:sz w:val="22"/>
          <w:szCs w:val="22"/>
        </w:rPr>
        <w:t>You should record whether you are a member or in a position of general control or management of any private club or society which has entry requirements for membership.  NB An “entry requirement” does not include the requirement to pay a subscription or the agreement to any term and condition of membership other than a term or condition relating to selection for membership.</w:t>
      </w:r>
    </w:p>
    <w:p w14:paraId="62A9AA2D" w14:textId="77777777" w:rsidR="008D5F4C" w:rsidRPr="003D3CE7" w:rsidRDefault="008D5F4C" w:rsidP="008D5F4C">
      <w:pPr>
        <w:rPr>
          <w:rFonts w:ascii="Arial" w:hAnsi="Arial" w:cs="Arial"/>
          <w:sz w:val="22"/>
          <w:szCs w:val="22"/>
        </w:rPr>
      </w:pPr>
    </w:p>
    <w:p w14:paraId="21F27191" w14:textId="77777777" w:rsidR="008D5F4C" w:rsidRDefault="008D5F4C" w:rsidP="008D5F4C">
      <w:pPr>
        <w:rPr>
          <w:rFonts w:ascii="Arial" w:hAnsi="Arial" w:cs="Arial"/>
          <w:sz w:val="22"/>
          <w:szCs w:val="22"/>
        </w:rPr>
      </w:pPr>
      <w:r w:rsidRPr="00CE7A21">
        <w:rPr>
          <w:rFonts w:ascii="Arial" w:hAnsi="Arial" w:cs="Arial"/>
          <w:sz w:val="22"/>
          <w:szCs w:val="22"/>
        </w:rPr>
        <w:t>Specific interests relate to the manufacturer or owner of a product or service under discussion</w:t>
      </w:r>
      <w:r w:rsidR="00D44D53">
        <w:rPr>
          <w:rFonts w:ascii="Arial" w:hAnsi="Arial" w:cs="Arial"/>
          <w:sz w:val="22"/>
          <w:szCs w:val="22"/>
        </w:rPr>
        <w:t xml:space="preserve">.  </w:t>
      </w:r>
      <w:r w:rsidRPr="00CE7A21">
        <w:rPr>
          <w:rFonts w:ascii="Arial" w:hAnsi="Arial" w:cs="Arial"/>
          <w:sz w:val="22"/>
          <w:szCs w:val="22"/>
        </w:rPr>
        <w:t xml:space="preserve">Non-specific interests relate to the industry or </w:t>
      </w:r>
      <w:r w:rsidR="00D44D53">
        <w:rPr>
          <w:rFonts w:ascii="Arial" w:hAnsi="Arial" w:cs="Arial"/>
          <w:sz w:val="22"/>
          <w:szCs w:val="22"/>
        </w:rPr>
        <w:t>service/</w:t>
      </w:r>
      <w:r w:rsidRPr="00CE7A21">
        <w:rPr>
          <w:rFonts w:ascii="Arial" w:hAnsi="Arial" w:cs="Arial"/>
          <w:sz w:val="22"/>
          <w:szCs w:val="22"/>
        </w:rPr>
        <w:t>s</w:t>
      </w:r>
      <w:r w:rsidR="00D44D53">
        <w:rPr>
          <w:rFonts w:ascii="Arial" w:hAnsi="Arial" w:cs="Arial"/>
          <w:sz w:val="22"/>
          <w:szCs w:val="22"/>
        </w:rPr>
        <w:t>ector.</w:t>
      </w:r>
    </w:p>
    <w:p w14:paraId="6CFB8CC2" w14:textId="77777777" w:rsidR="008D5F4C" w:rsidRDefault="008D5F4C" w:rsidP="002C415D">
      <w:pPr>
        <w:rPr>
          <w:rFonts w:ascii="Trebuchet MS" w:hAnsi="Trebuchet MS"/>
          <w:szCs w:val="20"/>
        </w:rPr>
      </w:pPr>
    </w:p>
    <w:p w14:paraId="0953DA74" w14:textId="77777777" w:rsidR="002C415D" w:rsidRPr="00D57C43" w:rsidRDefault="00C85C4B" w:rsidP="002C415D">
      <w:pPr>
        <w:rPr>
          <w:rFonts w:ascii="Arial" w:hAnsi="Arial" w:cs="Arial"/>
          <w:b/>
          <w:sz w:val="22"/>
          <w:szCs w:val="22"/>
        </w:rPr>
      </w:pPr>
      <w:r>
        <w:rPr>
          <w:rFonts w:ascii="Arial" w:hAnsi="Arial" w:cs="Arial"/>
          <w:b/>
          <w:sz w:val="22"/>
          <w:szCs w:val="22"/>
        </w:rPr>
        <w:t xml:space="preserve">Non-personal </w:t>
      </w:r>
      <w:r w:rsidR="00F54F60">
        <w:rPr>
          <w:rFonts w:ascii="Arial" w:hAnsi="Arial" w:cs="Arial"/>
          <w:b/>
          <w:sz w:val="22"/>
          <w:szCs w:val="22"/>
        </w:rPr>
        <w:t>interest</w:t>
      </w:r>
    </w:p>
    <w:p w14:paraId="70F03DDF" w14:textId="77777777" w:rsidR="00D57C43" w:rsidRPr="006F6187" w:rsidRDefault="006F6187" w:rsidP="002C415D">
      <w:pPr>
        <w:rPr>
          <w:rFonts w:ascii="Arial" w:hAnsi="Arial" w:cs="Arial"/>
          <w:sz w:val="22"/>
          <w:szCs w:val="22"/>
        </w:rPr>
      </w:pPr>
      <w:r>
        <w:rPr>
          <w:rFonts w:ascii="Arial" w:hAnsi="Arial" w:cs="Arial"/>
          <w:sz w:val="22"/>
          <w:szCs w:val="22"/>
        </w:rPr>
        <w:t>Involves a payment which benefits a department or organisation for which the member has managerial responsibility but not themselves</w:t>
      </w:r>
      <w:r w:rsidR="00F54F60">
        <w:rPr>
          <w:rFonts w:ascii="Arial" w:hAnsi="Arial" w:cs="Arial"/>
          <w:sz w:val="22"/>
          <w:szCs w:val="22"/>
        </w:rPr>
        <w:t>.  These will include sponsorships and educational grants from the healthcare industry.</w:t>
      </w:r>
    </w:p>
    <w:p w14:paraId="4B829AE2" w14:textId="77777777" w:rsidR="00D57C43" w:rsidRPr="00D57C43" w:rsidRDefault="00D57C43" w:rsidP="002C415D">
      <w:pPr>
        <w:rPr>
          <w:rFonts w:ascii="Arial" w:hAnsi="Arial" w:cs="Arial"/>
          <w:b/>
          <w:sz w:val="22"/>
          <w:szCs w:val="22"/>
        </w:rPr>
      </w:pPr>
    </w:p>
    <w:p w14:paraId="6C7CA824" w14:textId="77777777" w:rsidR="00D57C43" w:rsidRPr="00D57C43" w:rsidRDefault="00F54F60" w:rsidP="002C415D">
      <w:pPr>
        <w:rPr>
          <w:rFonts w:ascii="Arial" w:hAnsi="Arial" w:cs="Arial"/>
          <w:b/>
          <w:sz w:val="22"/>
          <w:szCs w:val="22"/>
        </w:rPr>
      </w:pPr>
      <w:r>
        <w:rPr>
          <w:rFonts w:ascii="Arial" w:hAnsi="Arial" w:cs="Arial"/>
          <w:b/>
          <w:sz w:val="22"/>
          <w:szCs w:val="22"/>
        </w:rPr>
        <w:t>Competitor Interest</w:t>
      </w:r>
    </w:p>
    <w:p w14:paraId="054B5755" w14:textId="77777777" w:rsidR="00F54F60" w:rsidRDefault="006F6187" w:rsidP="00D44D53">
      <w:pPr>
        <w:rPr>
          <w:rFonts w:ascii="Arial" w:hAnsi="Arial" w:cs="Arial"/>
          <w:sz w:val="22"/>
          <w:szCs w:val="22"/>
        </w:rPr>
      </w:pPr>
      <w:r w:rsidRPr="006F6187">
        <w:rPr>
          <w:rFonts w:ascii="Arial" w:hAnsi="Arial" w:cs="Arial"/>
          <w:sz w:val="22"/>
          <w:szCs w:val="22"/>
        </w:rPr>
        <w:t>A member must declare</w:t>
      </w:r>
      <w:r>
        <w:rPr>
          <w:rFonts w:ascii="Arial" w:hAnsi="Arial" w:cs="Arial"/>
          <w:sz w:val="22"/>
          <w:szCs w:val="22"/>
        </w:rPr>
        <w:t xml:space="preserve"> a competitor interest if a medicine under consideration is, or may become, a competitor of a product developed, manufactured, sold or supplied by a company in which the member has a current personal financial or family financial interest.</w:t>
      </w:r>
    </w:p>
    <w:p w14:paraId="3661FADF" w14:textId="77777777" w:rsidR="00AB0FAE" w:rsidRPr="0045244F" w:rsidRDefault="00AB0FAE" w:rsidP="00D44D53">
      <w:pPr>
        <w:rPr>
          <w:rFonts w:ascii="Arial" w:hAnsi="Arial" w:cs="Arial"/>
          <w:sz w:val="22"/>
          <w:szCs w:val="22"/>
        </w:rPr>
      </w:pPr>
    </w:p>
    <w:p w14:paraId="67E2102E" w14:textId="77777777" w:rsidR="00F54F60" w:rsidRPr="0045244F" w:rsidRDefault="00F54F60" w:rsidP="00F54F60">
      <w:pPr>
        <w:autoSpaceDE w:val="0"/>
        <w:autoSpaceDN w:val="0"/>
        <w:adjustRightInd w:val="0"/>
        <w:rPr>
          <w:rFonts w:ascii="Arial" w:hAnsi="Arial" w:cs="Arial"/>
          <w:b/>
          <w:sz w:val="22"/>
          <w:szCs w:val="22"/>
          <w:u w:val="single"/>
        </w:rPr>
      </w:pPr>
    </w:p>
    <w:tbl>
      <w:tblPr>
        <w:tblW w:w="0" w:type="auto"/>
        <w:tblInd w:w="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5" w:type="dxa"/>
          <w:right w:w="105" w:type="dxa"/>
        </w:tblCellMar>
        <w:tblLook w:val="0000" w:firstRow="0" w:lastRow="0" w:firstColumn="0" w:lastColumn="0" w:noHBand="0" w:noVBand="0"/>
      </w:tblPr>
      <w:tblGrid>
        <w:gridCol w:w="2439"/>
        <w:gridCol w:w="6411"/>
      </w:tblGrid>
      <w:tr w:rsidR="00F54F60" w:rsidRPr="0045244F" w14:paraId="516FCCD5" w14:textId="77777777" w:rsidTr="00C83DAD">
        <w:tc>
          <w:tcPr>
            <w:tcW w:w="2439" w:type="dxa"/>
          </w:tcPr>
          <w:p w14:paraId="6693A660" w14:textId="77777777" w:rsidR="00F54F60" w:rsidRPr="00D56107" w:rsidRDefault="00F54F60" w:rsidP="00C83DAD">
            <w:pPr>
              <w:rPr>
                <w:rFonts w:ascii="Arial" w:hAnsi="Arial" w:cs="Arial"/>
                <w:sz w:val="20"/>
                <w:szCs w:val="20"/>
              </w:rPr>
            </w:pPr>
            <w:r w:rsidRPr="00D56107">
              <w:rPr>
                <w:rFonts w:ascii="Arial" w:hAnsi="Arial" w:cs="Arial"/>
                <w:sz w:val="20"/>
                <w:szCs w:val="20"/>
              </w:rPr>
              <w:t>Name:</w:t>
            </w:r>
          </w:p>
        </w:tc>
        <w:tc>
          <w:tcPr>
            <w:tcW w:w="6411" w:type="dxa"/>
          </w:tcPr>
          <w:p w14:paraId="49629FC5" w14:textId="77777777" w:rsidR="00F54F60" w:rsidRPr="0045244F" w:rsidRDefault="00F54F60" w:rsidP="00C83DAD">
            <w:pPr>
              <w:rPr>
                <w:rFonts w:ascii="Arial" w:hAnsi="Arial" w:cs="Arial"/>
                <w:sz w:val="22"/>
                <w:szCs w:val="22"/>
              </w:rPr>
            </w:pPr>
          </w:p>
          <w:p w14:paraId="67981BCF" w14:textId="77777777" w:rsidR="00F54F60" w:rsidRPr="0045244F" w:rsidRDefault="00F54F60" w:rsidP="00C83DAD">
            <w:pPr>
              <w:rPr>
                <w:rFonts w:ascii="Arial" w:hAnsi="Arial" w:cs="Arial"/>
                <w:sz w:val="22"/>
                <w:szCs w:val="22"/>
              </w:rPr>
            </w:pPr>
          </w:p>
        </w:tc>
      </w:tr>
      <w:tr w:rsidR="00F54F60" w:rsidRPr="0045244F" w14:paraId="66012F84" w14:textId="77777777" w:rsidTr="00C83DAD">
        <w:tc>
          <w:tcPr>
            <w:tcW w:w="2439" w:type="dxa"/>
          </w:tcPr>
          <w:p w14:paraId="4911F227" w14:textId="77777777" w:rsidR="00F54F60" w:rsidRPr="00D56107" w:rsidRDefault="00F54F60" w:rsidP="00C83DAD">
            <w:pPr>
              <w:rPr>
                <w:rFonts w:ascii="Arial" w:hAnsi="Arial" w:cs="Arial"/>
                <w:sz w:val="20"/>
                <w:szCs w:val="20"/>
              </w:rPr>
            </w:pPr>
            <w:r w:rsidRPr="00D56107">
              <w:rPr>
                <w:rFonts w:ascii="Arial" w:hAnsi="Arial" w:cs="Arial"/>
                <w:sz w:val="20"/>
                <w:szCs w:val="20"/>
              </w:rPr>
              <w:t>Committee:</w:t>
            </w:r>
          </w:p>
          <w:p w14:paraId="508395CA" w14:textId="77777777" w:rsidR="00F54F60" w:rsidRPr="00D56107" w:rsidRDefault="00F54F60" w:rsidP="00C83DAD">
            <w:pPr>
              <w:rPr>
                <w:rFonts w:ascii="Arial" w:hAnsi="Arial" w:cs="Arial"/>
                <w:sz w:val="20"/>
                <w:szCs w:val="20"/>
              </w:rPr>
            </w:pPr>
          </w:p>
        </w:tc>
        <w:tc>
          <w:tcPr>
            <w:tcW w:w="6411" w:type="dxa"/>
          </w:tcPr>
          <w:p w14:paraId="63163521" w14:textId="77777777" w:rsidR="00F54F60" w:rsidRPr="0045244F" w:rsidRDefault="00F54F60" w:rsidP="00C83DAD">
            <w:pPr>
              <w:rPr>
                <w:rFonts w:ascii="Arial" w:hAnsi="Arial" w:cs="Arial"/>
                <w:sz w:val="22"/>
                <w:szCs w:val="22"/>
              </w:rPr>
            </w:pPr>
          </w:p>
        </w:tc>
      </w:tr>
      <w:tr w:rsidR="00F54F60" w:rsidRPr="0045244F" w14:paraId="34BE979F" w14:textId="77777777" w:rsidTr="00C83DAD">
        <w:tc>
          <w:tcPr>
            <w:tcW w:w="2439" w:type="dxa"/>
          </w:tcPr>
          <w:p w14:paraId="5688D6CF" w14:textId="77777777" w:rsidR="00F54F60" w:rsidRPr="00D56107" w:rsidRDefault="00D44D53" w:rsidP="00C83DAD">
            <w:pPr>
              <w:rPr>
                <w:rFonts w:ascii="Arial" w:hAnsi="Arial" w:cs="Arial"/>
                <w:sz w:val="20"/>
                <w:szCs w:val="20"/>
              </w:rPr>
            </w:pPr>
            <w:r w:rsidRPr="00D56107">
              <w:rPr>
                <w:rFonts w:ascii="Arial" w:hAnsi="Arial" w:cs="Arial"/>
                <w:sz w:val="20"/>
                <w:szCs w:val="20"/>
              </w:rPr>
              <w:t xml:space="preserve">Nature </w:t>
            </w:r>
            <w:r w:rsidR="00613C89" w:rsidRPr="00D56107">
              <w:rPr>
                <w:rFonts w:ascii="Arial" w:hAnsi="Arial" w:cs="Arial"/>
                <w:sz w:val="20"/>
                <w:szCs w:val="20"/>
              </w:rPr>
              <w:t>of</w:t>
            </w:r>
            <w:r w:rsidR="00F54F60" w:rsidRPr="00D56107">
              <w:rPr>
                <w:rFonts w:ascii="Arial" w:hAnsi="Arial" w:cs="Arial"/>
                <w:sz w:val="20"/>
                <w:szCs w:val="20"/>
              </w:rPr>
              <w:t xml:space="preserve"> interest(s</w:t>
            </w:r>
            <w:r w:rsidRPr="00D56107">
              <w:rPr>
                <w:rFonts w:ascii="Arial" w:hAnsi="Arial" w:cs="Arial"/>
                <w:sz w:val="20"/>
                <w:szCs w:val="20"/>
              </w:rPr>
              <w:t>)</w:t>
            </w:r>
          </w:p>
        </w:tc>
        <w:tc>
          <w:tcPr>
            <w:tcW w:w="6411" w:type="dxa"/>
          </w:tcPr>
          <w:p w14:paraId="5AA5A6B4" w14:textId="77777777" w:rsidR="00613C89" w:rsidRDefault="00613C89" w:rsidP="00C83DAD">
            <w:pPr>
              <w:rPr>
                <w:rFonts w:ascii="Arial" w:hAnsi="Arial" w:cs="Arial"/>
                <w:sz w:val="22"/>
                <w:szCs w:val="22"/>
              </w:rPr>
            </w:pPr>
          </w:p>
          <w:p w14:paraId="1FF929A0" w14:textId="77777777" w:rsidR="00613C89" w:rsidRPr="0045244F" w:rsidRDefault="00613C89" w:rsidP="00C83DAD">
            <w:pPr>
              <w:rPr>
                <w:rFonts w:ascii="Arial" w:hAnsi="Arial" w:cs="Arial"/>
                <w:sz w:val="22"/>
                <w:szCs w:val="22"/>
              </w:rPr>
            </w:pPr>
          </w:p>
        </w:tc>
      </w:tr>
      <w:tr w:rsidR="00D56107" w:rsidRPr="0045244F" w14:paraId="02DBDDBA" w14:textId="77777777" w:rsidTr="00553FC8">
        <w:tc>
          <w:tcPr>
            <w:tcW w:w="8850" w:type="dxa"/>
            <w:gridSpan w:val="2"/>
          </w:tcPr>
          <w:p w14:paraId="31051077" w14:textId="33B0DC5C" w:rsidR="00D56107" w:rsidRPr="00F63F4D" w:rsidRDefault="00D56107" w:rsidP="00C83DAD">
            <w:pPr>
              <w:rPr>
                <w:rFonts w:ascii="Arial" w:hAnsi="Arial" w:cs="Arial"/>
                <w:sz w:val="18"/>
                <w:szCs w:val="18"/>
              </w:rPr>
            </w:pPr>
            <w:r w:rsidRPr="00F63F4D">
              <w:rPr>
                <w:rFonts w:ascii="Arial" w:hAnsi="Arial" w:cs="Arial"/>
                <w:sz w:val="18"/>
                <w:szCs w:val="18"/>
              </w:rPr>
              <w:t>Please set out below any</w:t>
            </w:r>
            <w:r w:rsidR="00386B23">
              <w:rPr>
                <w:rFonts w:ascii="Arial" w:hAnsi="Arial" w:cs="Arial"/>
                <w:sz w:val="18"/>
                <w:szCs w:val="18"/>
              </w:rPr>
              <w:t xml:space="preserve"> information </w:t>
            </w:r>
            <w:r w:rsidRPr="00F63F4D">
              <w:rPr>
                <w:rFonts w:ascii="Arial" w:hAnsi="Arial" w:cs="Arial"/>
                <w:sz w:val="18"/>
                <w:szCs w:val="18"/>
              </w:rPr>
              <w:t>relevant to this entry</w:t>
            </w:r>
            <w:r w:rsidR="00386B23">
              <w:rPr>
                <w:rFonts w:ascii="Arial" w:hAnsi="Arial" w:cs="Arial"/>
                <w:sz w:val="18"/>
                <w:szCs w:val="18"/>
              </w:rPr>
              <w:t xml:space="preserve"> / we will get back to you if the information provided is insufficient for our purposes</w:t>
            </w:r>
          </w:p>
          <w:p w14:paraId="2A556632" w14:textId="77777777" w:rsidR="00D56107" w:rsidRDefault="00D56107" w:rsidP="00C83DAD">
            <w:pPr>
              <w:rPr>
                <w:rFonts w:ascii="Arial" w:hAnsi="Arial" w:cs="Arial"/>
                <w:sz w:val="22"/>
                <w:szCs w:val="22"/>
              </w:rPr>
            </w:pPr>
          </w:p>
          <w:p w14:paraId="293E5226" w14:textId="77777777" w:rsidR="00D56107" w:rsidRDefault="00D56107" w:rsidP="00C83DAD">
            <w:pPr>
              <w:rPr>
                <w:rFonts w:ascii="Arial" w:hAnsi="Arial" w:cs="Arial"/>
                <w:sz w:val="22"/>
                <w:szCs w:val="22"/>
              </w:rPr>
            </w:pPr>
          </w:p>
          <w:p w14:paraId="56E2484E" w14:textId="77777777" w:rsidR="005E4D5D" w:rsidRDefault="005E4D5D" w:rsidP="00C83DAD">
            <w:pPr>
              <w:rPr>
                <w:rFonts w:ascii="Arial" w:hAnsi="Arial" w:cs="Arial"/>
                <w:sz w:val="22"/>
                <w:szCs w:val="22"/>
              </w:rPr>
            </w:pPr>
          </w:p>
          <w:p w14:paraId="188C537A" w14:textId="77777777" w:rsidR="006E3D0C" w:rsidRDefault="006E3D0C" w:rsidP="00C83DAD">
            <w:pPr>
              <w:rPr>
                <w:rFonts w:ascii="Arial" w:hAnsi="Arial" w:cs="Arial"/>
                <w:sz w:val="22"/>
                <w:szCs w:val="22"/>
              </w:rPr>
            </w:pPr>
          </w:p>
          <w:p w14:paraId="5A6B27D1" w14:textId="77777777" w:rsidR="006E3D0C" w:rsidRDefault="006E3D0C" w:rsidP="00C83DAD">
            <w:pPr>
              <w:rPr>
                <w:rFonts w:ascii="Arial" w:hAnsi="Arial" w:cs="Arial"/>
                <w:sz w:val="22"/>
                <w:szCs w:val="22"/>
              </w:rPr>
            </w:pPr>
          </w:p>
          <w:p w14:paraId="5BE3551D" w14:textId="77777777" w:rsidR="006E3D0C" w:rsidRDefault="006E3D0C" w:rsidP="00C83DAD">
            <w:pPr>
              <w:rPr>
                <w:rFonts w:ascii="Arial" w:hAnsi="Arial" w:cs="Arial"/>
                <w:sz w:val="22"/>
                <w:szCs w:val="22"/>
              </w:rPr>
            </w:pPr>
          </w:p>
          <w:p w14:paraId="3B4531B9" w14:textId="77777777" w:rsidR="006E3D0C" w:rsidRDefault="006E3D0C" w:rsidP="00C83DAD">
            <w:pPr>
              <w:rPr>
                <w:rFonts w:ascii="Arial" w:hAnsi="Arial" w:cs="Arial"/>
                <w:sz w:val="22"/>
                <w:szCs w:val="22"/>
              </w:rPr>
            </w:pPr>
          </w:p>
          <w:p w14:paraId="6891472B" w14:textId="77777777" w:rsidR="006E3D0C" w:rsidRDefault="006E3D0C" w:rsidP="00C83DAD">
            <w:pPr>
              <w:rPr>
                <w:rFonts w:ascii="Arial" w:hAnsi="Arial" w:cs="Arial"/>
                <w:sz w:val="22"/>
                <w:szCs w:val="22"/>
              </w:rPr>
            </w:pPr>
          </w:p>
          <w:p w14:paraId="41FCC3A2" w14:textId="77777777" w:rsidR="005E4D5D" w:rsidRDefault="005E4D5D" w:rsidP="00C83DAD">
            <w:pPr>
              <w:rPr>
                <w:rFonts w:ascii="Arial" w:hAnsi="Arial" w:cs="Arial"/>
                <w:sz w:val="22"/>
                <w:szCs w:val="22"/>
              </w:rPr>
            </w:pPr>
          </w:p>
          <w:p w14:paraId="18E9FBE4" w14:textId="433D2E41" w:rsidR="00D56107" w:rsidRPr="00F63F4D" w:rsidRDefault="00D56107" w:rsidP="00C83DAD">
            <w:pPr>
              <w:rPr>
                <w:rFonts w:ascii="Arial" w:hAnsi="Arial" w:cs="Arial"/>
                <w:sz w:val="20"/>
                <w:szCs w:val="20"/>
              </w:rPr>
            </w:pPr>
          </w:p>
          <w:p w14:paraId="63710BBB" w14:textId="77777777" w:rsidR="00D56107" w:rsidRDefault="00D56107" w:rsidP="00C83DAD">
            <w:pPr>
              <w:rPr>
                <w:rFonts w:ascii="Arial" w:hAnsi="Arial" w:cs="Arial"/>
                <w:sz w:val="22"/>
                <w:szCs w:val="22"/>
              </w:rPr>
            </w:pPr>
          </w:p>
        </w:tc>
      </w:tr>
    </w:tbl>
    <w:p w14:paraId="47D5E569" w14:textId="77777777" w:rsidR="00F54F60" w:rsidRPr="006E3D0C" w:rsidRDefault="00F54F60" w:rsidP="00E816BA">
      <w:pPr>
        <w:rPr>
          <w:rFonts w:ascii="Arial" w:hAnsi="Arial" w:cs="Arial"/>
          <w:sz w:val="22"/>
          <w:szCs w:val="22"/>
        </w:rPr>
      </w:pPr>
    </w:p>
    <w:p w14:paraId="63FE092F" w14:textId="3FDD5A21" w:rsidR="00F63F4D" w:rsidRPr="006E3D0C" w:rsidRDefault="006E3D0C" w:rsidP="006E3D0C">
      <w:pPr>
        <w:rPr>
          <w:rFonts w:ascii="Arial" w:hAnsi="Arial" w:cs="Arial"/>
          <w:sz w:val="22"/>
          <w:szCs w:val="22"/>
        </w:rPr>
      </w:pPr>
      <w:r w:rsidRPr="006E3D0C">
        <w:rPr>
          <w:rFonts w:ascii="Arial" w:hAnsi="Arial" w:cs="Arial"/>
          <w:sz w:val="22"/>
          <w:szCs w:val="22"/>
        </w:rPr>
        <w:t xml:space="preserve">Is </w:t>
      </w:r>
      <w:r w:rsidR="00F63F4D" w:rsidRPr="006E3D0C">
        <w:rPr>
          <w:rFonts w:ascii="Arial" w:hAnsi="Arial" w:cs="Arial"/>
          <w:sz w:val="22"/>
          <w:szCs w:val="22"/>
        </w:rPr>
        <w:t>this a new registration or an addition or change to an existing entry</w:t>
      </w:r>
      <w:r w:rsidRPr="006E3D0C">
        <w:rPr>
          <w:rFonts w:ascii="Arial" w:hAnsi="Arial" w:cs="Arial"/>
          <w:sz w:val="22"/>
          <w:szCs w:val="22"/>
        </w:rPr>
        <w:t>?</w:t>
      </w:r>
    </w:p>
    <w:p w14:paraId="23B3439E" w14:textId="77777777" w:rsidR="00F63F4D" w:rsidRPr="006E3D0C" w:rsidRDefault="00F63F4D" w:rsidP="00F63F4D">
      <w:pPr>
        <w:pStyle w:val="BodyText"/>
        <w:rPr>
          <w:rFonts w:ascii="Arial" w:hAnsi="Arial" w:cs="Arial"/>
          <w:sz w:val="22"/>
          <w:szCs w:val="22"/>
        </w:rPr>
      </w:pPr>
    </w:p>
    <w:p w14:paraId="2F35BB52" w14:textId="77777777" w:rsidR="00F63F4D" w:rsidRPr="006E3D0C" w:rsidRDefault="00F63F4D" w:rsidP="00F63F4D">
      <w:pPr>
        <w:pStyle w:val="BodyText"/>
        <w:rPr>
          <w:rFonts w:ascii="Arial" w:hAnsi="Arial" w:cs="Arial"/>
          <w:sz w:val="22"/>
          <w:szCs w:val="22"/>
        </w:rPr>
      </w:pPr>
      <w:r w:rsidRPr="006E3D0C">
        <w:rPr>
          <w:rFonts w:ascii="Arial" w:hAnsi="Arial" w:cs="Arial"/>
          <w:sz w:val="22"/>
          <w:szCs w:val="22"/>
        </w:rPr>
        <w:t xml:space="preserve">New </w:t>
      </w:r>
      <w:r w:rsidRPr="006E3D0C">
        <w:rPr>
          <w:rFonts w:ascii="Arial" w:hAnsi="Arial" w:cs="Arial"/>
          <w:sz w:val="22"/>
          <w:szCs w:val="22"/>
        </w:rPr>
        <w:fldChar w:fldCharType="begin">
          <w:ffData>
            <w:name w:val="Check1"/>
            <w:enabled/>
            <w:calcOnExit w:val="0"/>
            <w:checkBox>
              <w:size w:val="24"/>
              <w:default w:val="0"/>
            </w:checkBox>
          </w:ffData>
        </w:fldChar>
      </w:r>
      <w:bookmarkStart w:id="1" w:name="Check1"/>
      <w:r w:rsidRPr="006E3D0C">
        <w:rPr>
          <w:rFonts w:ascii="Arial" w:hAnsi="Arial" w:cs="Arial"/>
          <w:sz w:val="22"/>
          <w:szCs w:val="22"/>
        </w:rPr>
        <w:instrText xml:space="preserve"> FORMCHECKBOX </w:instrText>
      </w:r>
      <w:r w:rsidR="003978E5">
        <w:rPr>
          <w:rFonts w:ascii="Arial" w:hAnsi="Arial" w:cs="Arial"/>
          <w:sz w:val="22"/>
          <w:szCs w:val="22"/>
        </w:rPr>
      </w:r>
      <w:r w:rsidR="003978E5">
        <w:rPr>
          <w:rFonts w:ascii="Arial" w:hAnsi="Arial" w:cs="Arial"/>
          <w:sz w:val="22"/>
          <w:szCs w:val="22"/>
        </w:rPr>
        <w:fldChar w:fldCharType="separate"/>
      </w:r>
      <w:r w:rsidRPr="006E3D0C">
        <w:rPr>
          <w:rFonts w:ascii="Arial" w:hAnsi="Arial" w:cs="Arial"/>
          <w:sz w:val="22"/>
          <w:szCs w:val="22"/>
        </w:rPr>
        <w:fldChar w:fldCharType="end"/>
      </w:r>
      <w:bookmarkEnd w:id="1"/>
      <w:r w:rsidRPr="006E3D0C">
        <w:rPr>
          <w:rFonts w:ascii="Arial" w:hAnsi="Arial" w:cs="Arial"/>
          <w:sz w:val="22"/>
          <w:szCs w:val="22"/>
        </w:rPr>
        <w:t xml:space="preserve"> Addition </w:t>
      </w:r>
      <w:r w:rsidRPr="006E3D0C">
        <w:rPr>
          <w:rFonts w:ascii="Arial" w:hAnsi="Arial" w:cs="Arial"/>
          <w:sz w:val="22"/>
          <w:szCs w:val="22"/>
        </w:rPr>
        <w:fldChar w:fldCharType="begin">
          <w:ffData>
            <w:name w:val="Check2"/>
            <w:enabled/>
            <w:calcOnExit w:val="0"/>
            <w:checkBox>
              <w:size w:val="24"/>
              <w:default w:val="0"/>
            </w:checkBox>
          </w:ffData>
        </w:fldChar>
      </w:r>
      <w:bookmarkStart w:id="2" w:name="Check2"/>
      <w:r w:rsidRPr="006E3D0C">
        <w:rPr>
          <w:rFonts w:ascii="Arial" w:hAnsi="Arial" w:cs="Arial"/>
          <w:sz w:val="22"/>
          <w:szCs w:val="22"/>
        </w:rPr>
        <w:instrText xml:space="preserve"> FORMCHECKBOX </w:instrText>
      </w:r>
      <w:r w:rsidR="003978E5">
        <w:rPr>
          <w:rFonts w:ascii="Arial" w:hAnsi="Arial" w:cs="Arial"/>
          <w:sz w:val="22"/>
          <w:szCs w:val="22"/>
        </w:rPr>
      </w:r>
      <w:r w:rsidR="003978E5">
        <w:rPr>
          <w:rFonts w:ascii="Arial" w:hAnsi="Arial" w:cs="Arial"/>
          <w:sz w:val="22"/>
          <w:szCs w:val="22"/>
        </w:rPr>
        <w:fldChar w:fldCharType="separate"/>
      </w:r>
      <w:r w:rsidRPr="006E3D0C">
        <w:rPr>
          <w:rFonts w:ascii="Arial" w:hAnsi="Arial" w:cs="Arial"/>
          <w:sz w:val="22"/>
          <w:szCs w:val="22"/>
        </w:rPr>
        <w:fldChar w:fldCharType="end"/>
      </w:r>
      <w:bookmarkEnd w:id="2"/>
      <w:r w:rsidRPr="006E3D0C">
        <w:rPr>
          <w:rFonts w:ascii="Arial" w:hAnsi="Arial" w:cs="Arial"/>
          <w:sz w:val="22"/>
          <w:szCs w:val="22"/>
        </w:rPr>
        <w:t xml:space="preserve"> Change </w:t>
      </w:r>
      <w:r w:rsidRPr="006E3D0C">
        <w:rPr>
          <w:rFonts w:ascii="Arial" w:hAnsi="Arial" w:cs="Arial"/>
          <w:sz w:val="22"/>
          <w:szCs w:val="22"/>
        </w:rPr>
        <w:fldChar w:fldCharType="begin">
          <w:ffData>
            <w:name w:val="Check3"/>
            <w:enabled/>
            <w:calcOnExit w:val="0"/>
            <w:checkBox>
              <w:size w:val="24"/>
              <w:default w:val="0"/>
            </w:checkBox>
          </w:ffData>
        </w:fldChar>
      </w:r>
      <w:bookmarkStart w:id="3" w:name="Check3"/>
      <w:r w:rsidRPr="006E3D0C">
        <w:rPr>
          <w:rFonts w:ascii="Arial" w:hAnsi="Arial" w:cs="Arial"/>
          <w:sz w:val="22"/>
          <w:szCs w:val="22"/>
        </w:rPr>
        <w:instrText xml:space="preserve"> FORMCHECKBOX </w:instrText>
      </w:r>
      <w:r w:rsidR="003978E5">
        <w:rPr>
          <w:rFonts w:ascii="Arial" w:hAnsi="Arial" w:cs="Arial"/>
          <w:sz w:val="22"/>
          <w:szCs w:val="22"/>
        </w:rPr>
      </w:r>
      <w:r w:rsidR="003978E5">
        <w:rPr>
          <w:rFonts w:ascii="Arial" w:hAnsi="Arial" w:cs="Arial"/>
          <w:sz w:val="22"/>
          <w:szCs w:val="22"/>
        </w:rPr>
        <w:fldChar w:fldCharType="separate"/>
      </w:r>
      <w:r w:rsidRPr="006E3D0C">
        <w:rPr>
          <w:rFonts w:ascii="Arial" w:hAnsi="Arial" w:cs="Arial"/>
          <w:sz w:val="22"/>
          <w:szCs w:val="22"/>
        </w:rPr>
        <w:fldChar w:fldCharType="end"/>
      </w:r>
      <w:bookmarkEnd w:id="3"/>
    </w:p>
    <w:p w14:paraId="1BFD5977" w14:textId="77777777" w:rsidR="00F63F4D" w:rsidRPr="006E3D0C" w:rsidRDefault="00F63F4D" w:rsidP="00E816BA">
      <w:pPr>
        <w:rPr>
          <w:rFonts w:ascii="Arial" w:hAnsi="Arial" w:cs="Arial"/>
          <w:sz w:val="22"/>
          <w:szCs w:val="22"/>
        </w:rPr>
      </w:pPr>
    </w:p>
    <w:p w14:paraId="6F1F5801" w14:textId="7864D303" w:rsidR="00F63F4D" w:rsidRPr="006E3D0C" w:rsidRDefault="00F63F4D" w:rsidP="00F63F4D">
      <w:pPr>
        <w:pStyle w:val="Header"/>
        <w:rPr>
          <w:rFonts w:cs="Arial"/>
          <w:sz w:val="22"/>
          <w:szCs w:val="22"/>
        </w:rPr>
      </w:pPr>
      <w:r w:rsidRPr="006E3D0C">
        <w:rPr>
          <w:rFonts w:cs="Arial"/>
          <w:sz w:val="22"/>
          <w:szCs w:val="22"/>
        </w:rPr>
        <w:t xml:space="preserve">Is this entry in respect of yourself, your spouse </w:t>
      </w:r>
      <w:r w:rsidR="006E3D0C" w:rsidRPr="006E3D0C">
        <w:rPr>
          <w:rFonts w:cs="Arial"/>
          <w:sz w:val="22"/>
          <w:szCs w:val="22"/>
        </w:rPr>
        <w:t>or partner or a dependent child?</w:t>
      </w:r>
    </w:p>
    <w:p w14:paraId="208015A7" w14:textId="77777777" w:rsidR="00F63F4D" w:rsidRPr="006E3D0C" w:rsidRDefault="00F63F4D" w:rsidP="00F63F4D">
      <w:pPr>
        <w:pStyle w:val="Header"/>
        <w:rPr>
          <w:rFonts w:cs="Arial"/>
          <w:sz w:val="22"/>
          <w:szCs w:val="22"/>
        </w:rPr>
      </w:pPr>
    </w:p>
    <w:p w14:paraId="6CCB61BC" w14:textId="77777777" w:rsidR="00F63F4D" w:rsidRPr="006E3D0C" w:rsidRDefault="00F63F4D" w:rsidP="00F63F4D">
      <w:pPr>
        <w:pStyle w:val="Header"/>
        <w:rPr>
          <w:rFonts w:cs="Arial"/>
          <w:sz w:val="22"/>
          <w:szCs w:val="22"/>
        </w:rPr>
      </w:pPr>
      <w:proofErr w:type="gramStart"/>
      <w:r w:rsidRPr="006E3D0C">
        <w:rPr>
          <w:rFonts w:cs="Arial"/>
          <w:sz w:val="22"/>
          <w:szCs w:val="22"/>
        </w:rPr>
        <w:t>Myself</w:t>
      </w:r>
      <w:proofErr w:type="gramEnd"/>
      <w:r w:rsidRPr="006E3D0C">
        <w:rPr>
          <w:rFonts w:cs="Arial"/>
          <w:sz w:val="22"/>
          <w:szCs w:val="22"/>
        </w:rPr>
        <w:t xml:space="preserve"> </w:t>
      </w:r>
      <w:r w:rsidRPr="006E3D0C">
        <w:rPr>
          <w:rFonts w:cs="Arial"/>
          <w:sz w:val="22"/>
          <w:szCs w:val="22"/>
        </w:rPr>
        <w:fldChar w:fldCharType="begin">
          <w:ffData>
            <w:name w:val="Check4"/>
            <w:enabled/>
            <w:calcOnExit w:val="0"/>
            <w:checkBox>
              <w:size w:val="24"/>
              <w:default w:val="0"/>
            </w:checkBox>
          </w:ffData>
        </w:fldChar>
      </w:r>
      <w:bookmarkStart w:id="4" w:name="Check4"/>
      <w:r w:rsidRPr="006E3D0C">
        <w:rPr>
          <w:rFonts w:cs="Arial"/>
          <w:sz w:val="22"/>
          <w:szCs w:val="22"/>
        </w:rPr>
        <w:instrText xml:space="preserve"> FORMCHECKBOX </w:instrText>
      </w:r>
      <w:r w:rsidR="003978E5">
        <w:rPr>
          <w:rFonts w:cs="Arial"/>
          <w:sz w:val="22"/>
          <w:szCs w:val="22"/>
        </w:rPr>
      </w:r>
      <w:r w:rsidR="003978E5">
        <w:rPr>
          <w:rFonts w:cs="Arial"/>
          <w:sz w:val="22"/>
          <w:szCs w:val="22"/>
        </w:rPr>
        <w:fldChar w:fldCharType="separate"/>
      </w:r>
      <w:r w:rsidRPr="006E3D0C">
        <w:rPr>
          <w:rFonts w:cs="Arial"/>
          <w:sz w:val="22"/>
          <w:szCs w:val="22"/>
        </w:rPr>
        <w:fldChar w:fldCharType="end"/>
      </w:r>
      <w:bookmarkEnd w:id="4"/>
      <w:r w:rsidRPr="006E3D0C">
        <w:rPr>
          <w:rFonts w:cs="Arial"/>
          <w:sz w:val="22"/>
          <w:szCs w:val="22"/>
        </w:rPr>
        <w:t xml:space="preserve"> Spouse or Partner </w:t>
      </w:r>
      <w:r w:rsidRPr="006E3D0C">
        <w:rPr>
          <w:rFonts w:cs="Arial"/>
          <w:sz w:val="22"/>
          <w:szCs w:val="22"/>
        </w:rPr>
        <w:fldChar w:fldCharType="begin">
          <w:ffData>
            <w:name w:val="Check5"/>
            <w:enabled/>
            <w:calcOnExit w:val="0"/>
            <w:checkBox>
              <w:size w:val="24"/>
              <w:default w:val="0"/>
            </w:checkBox>
          </w:ffData>
        </w:fldChar>
      </w:r>
      <w:bookmarkStart w:id="5" w:name="Check5"/>
      <w:r w:rsidRPr="006E3D0C">
        <w:rPr>
          <w:rFonts w:cs="Arial"/>
          <w:sz w:val="22"/>
          <w:szCs w:val="22"/>
        </w:rPr>
        <w:instrText xml:space="preserve"> FORMCHECKBOX </w:instrText>
      </w:r>
      <w:r w:rsidR="003978E5">
        <w:rPr>
          <w:rFonts w:cs="Arial"/>
          <w:sz w:val="22"/>
          <w:szCs w:val="22"/>
        </w:rPr>
      </w:r>
      <w:r w:rsidR="003978E5">
        <w:rPr>
          <w:rFonts w:cs="Arial"/>
          <w:sz w:val="22"/>
          <w:szCs w:val="22"/>
        </w:rPr>
        <w:fldChar w:fldCharType="separate"/>
      </w:r>
      <w:r w:rsidRPr="006E3D0C">
        <w:rPr>
          <w:rFonts w:cs="Arial"/>
          <w:sz w:val="22"/>
          <w:szCs w:val="22"/>
        </w:rPr>
        <w:fldChar w:fldCharType="end"/>
      </w:r>
      <w:bookmarkEnd w:id="5"/>
      <w:r w:rsidRPr="006E3D0C">
        <w:rPr>
          <w:rFonts w:cs="Arial"/>
          <w:sz w:val="22"/>
          <w:szCs w:val="22"/>
        </w:rPr>
        <w:t xml:space="preserve"> Dependent Child (</w:t>
      </w:r>
      <w:proofErr w:type="spellStart"/>
      <w:r w:rsidRPr="006E3D0C">
        <w:rPr>
          <w:rFonts w:cs="Arial"/>
          <w:sz w:val="22"/>
          <w:szCs w:val="22"/>
        </w:rPr>
        <w:t>ie</w:t>
      </w:r>
      <w:proofErr w:type="spellEnd"/>
      <w:r w:rsidRPr="006E3D0C">
        <w:rPr>
          <w:rFonts w:cs="Arial"/>
          <w:sz w:val="22"/>
          <w:szCs w:val="22"/>
        </w:rPr>
        <w:t xml:space="preserve"> aged under 16 or under 19 if in full time education) </w:t>
      </w:r>
      <w:r w:rsidRPr="006E3D0C">
        <w:rPr>
          <w:rFonts w:cs="Arial"/>
          <w:sz w:val="22"/>
          <w:szCs w:val="22"/>
        </w:rPr>
        <w:fldChar w:fldCharType="begin">
          <w:ffData>
            <w:name w:val="Check6"/>
            <w:enabled/>
            <w:calcOnExit w:val="0"/>
            <w:checkBox>
              <w:size w:val="24"/>
              <w:default w:val="0"/>
            </w:checkBox>
          </w:ffData>
        </w:fldChar>
      </w:r>
      <w:bookmarkStart w:id="6" w:name="Check6"/>
      <w:r w:rsidRPr="006E3D0C">
        <w:rPr>
          <w:rFonts w:cs="Arial"/>
          <w:sz w:val="22"/>
          <w:szCs w:val="22"/>
        </w:rPr>
        <w:instrText xml:space="preserve"> FORMCHECKBOX </w:instrText>
      </w:r>
      <w:r w:rsidR="003978E5">
        <w:rPr>
          <w:rFonts w:cs="Arial"/>
          <w:sz w:val="22"/>
          <w:szCs w:val="22"/>
        </w:rPr>
      </w:r>
      <w:r w:rsidR="003978E5">
        <w:rPr>
          <w:rFonts w:cs="Arial"/>
          <w:sz w:val="22"/>
          <w:szCs w:val="22"/>
        </w:rPr>
        <w:fldChar w:fldCharType="separate"/>
      </w:r>
      <w:r w:rsidRPr="006E3D0C">
        <w:rPr>
          <w:rFonts w:cs="Arial"/>
          <w:sz w:val="22"/>
          <w:szCs w:val="22"/>
        </w:rPr>
        <w:fldChar w:fldCharType="end"/>
      </w:r>
      <w:bookmarkEnd w:id="6"/>
    </w:p>
    <w:p w14:paraId="73CED9DD" w14:textId="77777777" w:rsidR="00857BD5" w:rsidRDefault="00857BD5" w:rsidP="00F54F60">
      <w:pPr>
        <w:widowControl w:val="0"/>
        <w:jc w:val="both"/>
        <w:rPr>
          <w:rFonts w:ascii="Trebuchet MS" w:hAnsi="Trebuchet MS"/>
          <w:szCs w:val="20"/>
        </w:rPr>
      </w:pPr>
    </w:p>
    <w:p w14:paraId="4F00132C" w14:textId="77777777" w:rsidR="006E3D0C" w:rsidRDefault="006E3D0C" w:rsidP="00F54F60">
      <w:pPr>
        <w:widowControl w:val="0"/>
        <w:jc w:val="both"/>
        <w:rPr>
          <w:rFonts w:ascii="Arial" w:hAnsi="Arial" w:cs="Arial"/>
          <w:snapToGrid w:val="0"/>
          <w:sz w:val="22"/>
          <w:szCs w:val="22"/>
          <w:lang w:eastAsia="en-US"/>
        </w:rPr>
      </w:pPr>
    </w:p>
    <w:p w14:paraId="76CE8924" w14:textId="77777777" w:rsidR="006E3D0C" w:rsidRDefault="006E3D0C">
      <w:pPr>
        <w:rPr>
          <w:rFonts w:ascii="Arial" w:hAnsi="Arial" w:cs="Arial"/>
          <w:b/>
          <w:snapToGrid w:val="0"/>
          <w:sz w:val="22"/>
          <w:szCs w:val="22"/>
          <w:lang w:eastAsia="en-US"/>
        </w:rPr>
      </w:pPr>
      <w:r>
        <w:rPr>
          <w:rFonts w:ascii="Arial" w:hAnsi="Arial" w:cs="Arial"/>
          <w:b/>
          <w:snapToGrid w:val="0"/>
          <w:sz w:val="22"/>
          <w:szCs w:val="22"/>
          <w:lang w:eastAsia="en-US"/>
        </w:rPr>
        <w:br w:type="page"/>
      </w:r>
    </w:p>
    <w:p w14:paraId="6188F9A1" w14:textId="1EBA940D" w:rsidR="00F54F60" w:rsidRPr="00857BD5" w:rsidRDefault="00F54F60" w:rsidP="00F54F60">
      <w:pPr>
        <w:widowControl w:val="0"/>
        <w:jc w:val="both"/>
        <w:rPr>
          <w:rFonts w:ascii="Arial" w:hAnsi="Arial" w:cs="Arial"/>
          <w:b/>
          <w:snapToGrid w:val="0"/>
          <w:sz w:val="22"/>
          <w:szCs w:val="22"/>
          <w:lang w:eastAsia="en-US"/>
        </w:rPr>
      </w:pPr>
      <w:r w:rsidRPr="00857BD5">
        <w:rPr>
          <w:rFonts w:ascii="Arial" w:hAnsi="Arial" w:cs="Arial"/>
          <w:b/>
          <w:snapToGrid w:val="0"/>
          <w:sz w:val="22"/>
          <w:szCs w:val="22"/>
          <w:lang w:eastAsia="en-US"/>
        </w:rPr>
        <w:lastRenderedPageBreak/>
        <w:t>I declare that I have read and understood the AWMSG Declarations of Interest Guidelines</w:t>
      </w:r>
      <w:r w:rsidR="00857BD5" w:rsidRPr="00857BD5">
        <w:rPr>
          <w:rFonts w:ascii="Arial" w:hAnsi="Arial" w:cs="Arial"/>
          <w:b/>
          <w:snapToGrid w:val="0"/>
          <w:sz w:val="22"/>
          <w:szCs w:val="22"/>
          <w:lang w:eastAsia="en-US"/>
        </w:rPr>
        <w:t xml:space="preserve"> and that I wish the above </w:t>
      </w:r>
      <w:r w:rsidRPr="00857BD5">
        <w:rPr>
          <w:rFonts w:ascii="Arial" w:hAnsi="Arial" w:cs="Arial"/>
          <w:b/>
          <w:snapToGrid w:val="0"/>
          <w:sz w:val="22"/>
          <w:szCs w:val="22"/>
          <w:lang w:eastAsia="en-US"/>
        </w:rPr>
        <w:t>interest</w:t>
      </w:r>
      <w:r w:rsidR="00857BD5" w:rsidRPr="00857BD5">
        <w:rPr>
          <w:rFonts w:ascii="Arial" w:hAnsi="Arial" w:cs="Arial"/>
          <w:b/>
          <w:snapToGrid w:val="0"/>
          <w:sz w:val="22"/>
          <w:szCs w:val="22"/>
          <w:lang w:eastAsia="en-US"/>
        </w:rPr>
        <w:t>(</w:t>
      </w:r>
      <w:r w:rsidRPr="00857BD5">
        <w:rPr>
          <w:rFonts w:ascii="Arial" w:hAnsi="Arial" w:cs="Arial"/>
          <w:b/>
          <w:snapToGrid w:val="0"/>
          <w:sz w:val="22"/>
          <w:szCs w:val="22"/>
          <w:lang w:eastAsia="en-US"/>
        </w:rPr>
        <w:t>s</w:t>
      </w:r>
      <w:r w:rsidR="00857BD5" w:rsidRPr="00857BD5">
        <w:rPr>
          <w:rFonts w:ascii="Arial" w:hAnsi="Arial" w:cs="Arial"/>
          <w:b/>
          <w:snapToGrid w:val="0"/>
          <w:sz w:val="22"/>
          <w:szCs w:val="22"/>
          <w:lang w:eastAsia="en-US"/>
        </w:rPr>
        <w:t>)</w:t>
      </w:r>
      <w:r w:rsidRPr="00857BD5">
        <w:rPr>
          <w:rFonts w:ascii="Arial" w:hAnsi="Arial" w:cs="Arial"/>
          <w:b/>
          <w:snapToGrid w:val="0"/>
          <w:sz w:val="22"/>
          <w:szCs w:val="22"/>
          <w:lang w:eastAsia="en-US"/>
        </w:rPr>
        <w:t xml:space="preserve"> to be recorded, in accordance with the relevant provisions of the guidelines. </w:t>
      </w:r>
    </w:p>
    <w:p w14:paraId="5EDD898D" w14:textId="77777777" w:rsidR="00857BD5" w:rsidRDefault="00857BD5" w:rsidP="00F54F60">
      <w:pPr>
        <w:widowControl w:val="0"/>
        <w:jc w:val="both"/>
        <w:rPr>
          <w:rFonts w:ascii="Arial" w:hAnsi="Arial" w:cs="Arial"/>
          <w:snapToGrid w:val="0"/>
          <w:sz w:val="22"/>
          <w:szCs w:val="22"/>
          <w:lang w:eastAsia="en-US"/>
        </w:rPr>
      </w:pPr>
    </w:p>
    <w:p w14:paraId="73F2CDEC" w14:textId="77777777" w:rsidR="00857BD5" w:rsidRDefault="00857BD5" w:rsidP="00857BD5">
      <w:pPr>
        <w:widowControl w:val="0"/>
        <w:jc w:val="both"/>
        <w:rPr>
          <w:rFonts w:ascii="Arial" w:hAnsi="Arial" w:cs="Arial"/>
          <w:snapToGrid w:val="0"/>
          <w:sz w:val="22"/>
          <w:szCs w:val="22"/>
          <w:lang w:eastAsia="en-US"/>
        </w:rPr>
      </w:pPr>
      <w:r w:rsidRPr="00362576">
        <w:rPr>
          <w:rFonts w:ascii="Arial" w:hAnsi="Arial" w:cs="Arial"/>
          <w:snapToGrid w:val="0"/>
          <w:sz w:val="22"/>
          <w:szCs w:val="22"/>
          <w:lang w:eastAsia="en-US"/>
        </w:rPr>
        <w:t>I am aware that failure to declare rel</w:t>
      </w:r>
      <w:r>
        <w:rPr>
          <w:rFonts w:ascii="Arial" w:hAnsi="Arial" w:cs="Arial"/>
          <w:snapToGrid w:val="0"/>
          <w:sz w:val="22"/>
          <w:szCs w:val="22"/>
          <w:lang w:eastAsia="en-US"/>
        </w:rPr>
        <w:t>evant interests may result in a</w:t>
      </w:r>
      <w:r w:rsidRPr="00362576">
        <w:rPr>
          <w:rFonts w:ascii="Arial" w:hAnsi="Arial" w:cs="Arial"/>
          <w:snapToGrid w:val="0"/>
          <w:sz w:val="22"/>
          <w:szCs w:val="22"/>
          <w:lang w:eastAsia="en-US"/>
        </w:rPr>
        <w:t xml:space="preserve"> committee member being required to stand down.</w:t>
      </w:r>
    </w:p>
    <w:p w14:paraId="44D2BF8F" w14:textId="77777777" w:rsidR="00857BD5" w:rsidRDefault="00857BD5" w:rsidP="00F54F60">
      <w:pPr>
        <w:widowControl w:val="0"/>
        <w:jc w:val="both"/>
        <w:rPr>
          <w:rFonts w:ascii="Arial" w:hAnsi="Arial" w:cs="Arial"/>
          <w:snapToGrid w:val="0"/>
          <w:sz w:val="22"/>
          <w:szCs w:val="22"/>
          <w:lang w:eastAsia="en-US"/>
        </w:rPr>
      </w:pPr>
    </w:p>
    <w:p w14:paraId="640BAF48" w14:textId="77777777" w:rsidR="00857BD5" w:rsidRDefault="00857BD5" w:rsidP="00857BD5">
      <w:pPr>
        <w:widowControl w:val="0"/>
        <w:jc w:val="both"/>
        <w:rPr>
          <w:rFonts w:ascii="Arial" w:hAnsi="Arial" w:cs="Arial"/>
          <w:snapToGrid w:val="0"/>
          <w:sz w:val="22"/>
          <w:szCs w:val="22"/>
          <w:lang w:eastAsia="en-US"/>
        </w:rPr>
      </w:pPr>
    </w:p>
    <w:p w14:paraId="2F50514C" w14:textId="77777777" w:rsidR="00857BD5" w:rsidRPr="00362576" w:rsidRDefault="00857BD5" w:rsidP="00857BD5">
      <w:pPr>
        <w:widowControl w:val="0"/>
        <w:jc w:val="both"/>
        <w:rPr>
          <w:rFonts w:ascii="Arial" w:hAnsi="Arial" w:cs="Arial"/>
          <w:snapToGrid w:val="0"/>
          <w:sz w:val="22"/>
          <w:szCs w:val="22"/>
          <w:lang w:eastAsia="en-US"/>
        </w:rPr>
      </w:pPr>
      <w:r>
        <w:rPr>
          <w:rFonts w:ascii="Arial" w:hAnsi="Arial" w:cs="Arial"/>
          <w:snapToGrid w:val="0"/>
          <w:sz w:val="22"/>
          <w:szCs w:val="22"/>
          <w:lang w:eastAsia="en-US"/>
        </w:rPr>
        <w:t>Signed</w:t>
      </w:r>
      <w:proofErr w:type="gramStart"/>
      <w:r>
        <w:rPr>
          <w:rFonts w:ascii="Arial" w:hAnsi="Arial" w:cs="Arial"/>
          <w:snapToGrid w:val="0"/>
          <w:sz w:val="22"/>
          <w:szCs w:val="22"/>
          <w:lang w:eastAsia="en-US"/>
        </w:rPr>
        <w:t>:</w:t>
      </w:r>
      <w:r>
        <w:rPr>
          <w:rFonts w:ascii="Arial" w:hAnsi="Arial" w:cs="Arial"/>
          <w:snapToGrid w:val="0"/>
          <w:sz w:val="22"/>
          <w:szCs w:val="22"/>
          <w:lang w:eastAsia="en-US"/>
        </w:rPr>
        <w:tab/>
        <w:t>……………………………………………..</w:t>
      </w:r>
      <w:proofErr w:type="gramEnd"/>
      <w:r>
        <w:rPr>
          <w:rFonts w:ascii="Arial" w:hAnsi="Arial" w:cs="Arial"/>
          <w:snapToGrid w:val="0"/>
          <w:sz w:val="22"/>
          <w:szCs w:val="22"/>
          <w:lang w:eastAsia="en-US"/>
        </w:rPr>
        <w:tab/>
        <w:t>Date: ...........................................</w:t>
      </w:r>
    </w:p>
    <w:p w14:paraId="374B98EB" w14:textId="77777777" w:rsidR="00857BD5" w:rsidRDefault="00857BD5" w:rsidP="00F54F60">
      <w:pPr>
        <w:widowControl w:val="0"/>
        <w:jc w:val="both"/>
        <w:rPr>
          <w:rFonts w:ascii="Arial" w:hAnsi="Arial" w:cs="Arial"/>
          <w:snapToGrid w:val="0"/>
          <w:sz w:val="22"/>
          <w:szCs w:val="22"/>
          <w:lang w:eastAsia="en-US"/>
        </w:rPr>
      </w:pPr>
    </w:p>
    <w:p w14:paraId="6A362DB6" w14:textId="77777777" w:rsidR="00857BD5" w:rsidRDefault="00857BD5" w:rsidP="00F54F60">
      <w:pPr>
        <w:widowControl w:val="0"/>
        <w:jc w:val="both"/>
        <w:rPr>
          <w:rFonts w:ascii="Arial" w:hAnsi="Arial" w:cs="Arial"/>
          <w:snapToGrid w:val="0"/>
          <w:sz w:val="22"/>
          <w:szCs w:val="22"/>
          <w:lang w:eastAsia="en-US"/>
        </w:rPr>
      </w:pPr>
    </w:p>
    <w:p w14:paraId="3B847DC1" w14:textId="77777777" w:rsidR="00857BD5" w:rsidRPr="00857BD5" w:rsidRDefault="00857BD5" w:rsidP="00F54F60">
      <w:pPr>
        <w:widowControl w:val="0"/>
        <w:jc w:val="both"/>
        <w:rPr>
          <w:rFonts w:ascii="Arial" w:hAnsi="Arial" w:cs="Arial"/>
          <w:b/>
          <w:snapToGrid w:val="0"/>
          <w:color w:val="FF0000"/>
          <w:sz w:val="22"/>
          <w:szCs w:val="22"/>
          <w:lang w:eastAsia="en-US"/>
        </w:rPr>
      </w:pPr>
      <w:r w:rsidRPr="00857BD5">
        <w:rPr>
          <w:rFonts w:ascii="Arial" w:hAnsi="Arial" w:cs="Arial"/>
          <w:b/>
          <w:snapToGrid w:val="0"/>
          <w:color w:val="FF0000"/>
          <w:sz w:val="22"/>
          <w:szCs w:val="22"/>
          <w:lang w:eastAsia="en-US"/>
        </w:rPr>
        <w:t>Alternatively,</w:t>
      </w:r>
    </w:p>
    <w:p w14:paraId="64D91866" w14:textId="77777777" w:rsidR="00D56107" w:rsidRDefault="00D56107" w:rsidP="00F54F60">
      <w:pPr>
        <w:widowControl w:val="0"/>
        <w:jc w:val="both"/>
        <w:rPr>
          <w:rFonts w:ascii="Arial" w:hAnsi="Arial" w:cs="Arial"/>
          <w:snapToGrid w:val="0"/>
          <w:sz w:val="22"/>
          <w:szCs w:val="22"/>
          <w:lang w:eastAsia="en-US"/>
        </w:rPr>
      </w:pPr>
    </w:p>
    <w:p w14:paraId="7789DF3D" w14:textId="77777777" w:rsidR="00D56107" w:rsidRPr="00857BD5" w:rsidRDefault="00857BD5" w:rsidP="00F54F60">
      <w:pPr>
        <w:widowControl w:val="0"/>
        <w:jc w:val="both"/>
        <w:rPr>
          <w:rFonts w:ascii="Arial" w:hAnsi="Arial" w:cs="Arial"/>
          <w:b/>
          <w:snapToGrid w:val="0"/>
          <w:sz w:val="22"/>
          <w:szCs w:val="22"/>
          <w:lang w:eastAsia="en-US"/>
        </w:rPr>
      </w:pPr>
      <w:r w:rsidRPr="00857BD5">
        <w:rPr>
          <w:rFonts w:ascii="Arial" w:hAnsi="Arial" w:cs="Arial"/>
          <w:b/>
          <w:snapToGrid w:val="0"/>
          <w:sz w:val="22"/>
          <w:szCs w:val="22"/>
          <w:lang w:eastAsia="en-US"/>
        </w:rPr>
        <w:t xml:space="preserve">I declare that </w:t>
      </w:r>
      <w:r w:rsidRPr="00857BD5">
        <w:rPr>
          <w:rFonts w:ascii="Arial" w:hAnsi="Arial" w:cs="Arial"/>
          <w:b/>
          <w:snapToGrid w:val="0"/>
          <w:sz w:val="22"/>
          <w:szCs w:val="22"/>
          <w:u w:val="single"/>
          <w:lang w:eastAsia="en-US"/>
        </w:rPr>
        <w:t>I have no interests to declare</w:t>
      </w:r>
      <w:r w:rsidRPr="00857BD5">
        <w:rPr>
          <w:rFonts w:ascii="Arial" w:hAnsi="Arial" w:cs="Arial"/>
          <w:b/>
          <w:snapToGrid w:val="0"/>
          <w:sz w:val="22"/>
          <w:szCs w:val="22"/>
          <w:lang w:eastAsia="en-US"/>
        </w:rPr>
        <w:t>.</w:t>
      </w:r>
    </w:p>
    <w:p w14:paraId="7F460D5C" w14:textId="77777777" w:rsidR="00857BD5" w:rsidRDefault="00857BD5" w:rsidP="00F54F60">
      <w:pPr>
        <w:widowControl w:val="0"/>
        <w:jc w:val="both"/>
        <w:rPr>
          <w:rFonts w:ascii="Arial" w:hAnsi="Arial" w:cs="Arial"/>
          <w:snapToGrid w:val="0"/>
          <w:sz w:val="22"/>
          <w:szCs w:val="22"/>
          <w:lang w:eastAsia="en-US"/>
        </w:rPr>
      </w:pPr>
    </w:p>
    <w:p w14:paraId="3D7B7955" w14:textId="77777777" w:rsidR="00857BD5" w:rsidRDefault="00857BD5" w:rsidP="00F54F60">
      <w:pPr>
        <w:widowControl w:val="0"/>
        <w:jc w:val="both"/>
        <w:rPr>
          <w:rFonts w:ascii="Arial" w:hAnsi="Arial" w:cs="Arial"/>
          <w:snapToGrid w:val="0"/>
          <w:sz w:val="22"/>
          <w:szCs w:val="22"/>
          <w:lang w:eastAsia="en-US"/>
        </w:rPr>
      </w:pPr>
      <w:r w:rsidRPr="00362576">
        <w:rPr>
          <w:rFonts w:ascii="Arial" w:hAnsi="Arial" w:cs="Arial"/>
          <w:snapToGrid w:val="0"/>
          <w:sz w:val="22"/>
          <w:szCs w:val="22"/>
          <w:lang w:eastAsia="en-US"/>
        </w:rPr>
        <w:t>I am aware that failure to declare rel</w:t>
      </w:r>
      <w:r>
        <w:rPr>
          <w:rFonts w:ascii="Arial" w:hAnsi="Arial" w:cs="Arial"/>
          <w:snapToGrid w:val="0"/>
          <w:sz w:val="22"/>
          <w:szCs w:val="22"/>
          <w:lang w:eastAsia="en-US"/>
        </w:rPr>
        <w:t>evant interests may result in a</w:t>
      </w:r>
      <w:r w:rsidRPr="00362576">
        <w:rPr>
          <w:rFonts w:ascii="Arial" w:hAnsi="Arial" w:cs="Arial"/>
          <w:snapToGrid w:val="0"/>
          <w:sz w:val="22"/>
          <w:szCs w:val="22"/>
          <w:lang w:eastAsia="en-US"/>
        </w:rPr>
        <w:t xml:space="preserve"> committee member being required to stand down.</w:t>
      </w:r>
    </w:p>
    <w:p w14:paraId="44EA95E8" w14:textId="77777777" w:rsidR="00D56107" w:rsidRDefault="00D56107" w:rsidP="00F54F60">
      <w:pPr>
        <w:widowControl w:val="0"/>
        <w:jc w:val="both"/>
        <w:rPr>
          <w:rFonts w:ascii="Arial" w:hAnsi="Arial" w:cs="Arial"/>
          <w:snapToGrid w:val="0"/>
          <w:sz w:val="22"/>
          <w:szCs w:val="22"/>
          <w:lang w:eastAsia="en-US"/>
        </w:rPr>
      </w:pPr>
    </w:p>
    <w:p w14:paraId="7685D1ED" w14:textId="77777777" w:rsidR="00F54F60" w:rsidRDefault="00F54F60" w:rsidP="00F54F60">
      <w:pPr>
        <w:widowControl w:val="0"/>
        <w:jc w:val="both"/>
        <w:rPr>
          <w:rFonts w:ascii="Arial" w:hAnsi="Arial" w:cs="Arial"/>
          <w:snapToGrid w:val="0"/>
          <w:sz w:val="22"/>
          <w:szCs w:val="22"/>
          <w:lang w:eastAsia="en-US"/>
        </w:rPr>
      </w:pPr>
    </w:p>
    <w:p w14:paraId="06D3597A" w14:textId="77777777" w:rsidR="00F54F60" w:rsidRDefault="00F54F60" w:rsidP="00F54F60">
      <w:pPr>
        <w:widowControl w:val="0"/>
        <w:jc w:val="both"/>
        <w:rPr>
          <w:rFonts w:ascii="Arial" w:hAnsi="Arial" w:cs="Arial"/>
          <w:snapToGrid w:val="0"/>
          <w:sz w:val="22"/>
          <w:szCs w:val="22"/>
          <w:lang w:eastAsia="en-US"/>
        </w:rPr>
      </w:pPr>
    </w:p>
    <w:p w14:paraId="751C51D8" w14:textId="77777777" w:rsidR="00F54F60" w:rsidRPr="00362576" w:rsidRDefault="00F54F60" w:rsidP="00F54F60">
      <w:pPr>
        <w:widowControl w:val="0"/>
        <w:jc w:val="both"/>
        <w:rPr>
          <w:rFonts w:ascii="Arial" w:hAnsi="Arial" w:cs="Arial"/>
          <w:snapToGrid w:val="0"/>
          <w:sz w:val="22"/>
          <w:szCs w:val="22"/>
          <w:lang w:eastAsia="en-US"/>
        </w:rPr>
      </w:pPr>
      <w:r>
        <w:rPr>
          <w:rFonts w:ascii="Arial" w:hAnsi="Arial" w:cs="Arial"/>
          <w:snapToGrid w:val="0"/>
          <w:sz w:val="22"/>
          <w:szCs w:val="22"/>
          <w:lang w:eastAsia="en-US"/>
        </w:rPr>
        <w:t>Signed</w:t>
      </w:r>
      <w:proofErr w:type="gramStart"/>
      <w:r>
        <w:rPr>
          <w:rFonts w:ascii="Arial" w:hAnsi="Arial" w:cs="Arial"/>
          <w:snapToGrid w:val="0"/>
          <w:sz w:val="22"/>
          <w:szCs w:val="22"/>
          <w:lang w:eastAsia="en-US"/>
        </w:rPr>
        <w:t>:</w:t>
      </w:r>
      <w:r>
        <w:rPr>
          <w:rFonts w:ascii="Arial" w:hAnsi="Arial" w:cs="Arial"/>
          <w:snapToGrid w:val="0"/>
          <w:sz w:val="22"/>
          <w:szCs w:val="22"/>
          <w:lang w:eastAsia="en-US"/>
        </w:rPr>
        <w:tab/>
        <w:t>……………………………………………..</w:t>
      </w:r>
      <w:proofErr w:type="gramEnd"/>
      <w:r>
        <w:rPr>
          <w:rFonts w:ascii="Arial" w:hAnsi="Arial" w:cs="Arial"/>
          <w:snapToGrid w:val="0"/>
          <w:sz w:val="22"/>
          <w:szCs w:val="22"/>
          <w:lang w:eastAsia="en-US"/>
        </w:rPr>
        <w:tab/>
        <w:t xml:space="preserve">Date: </w:t>
      </w:r>
      <w:r w:rsidR="00D44D53">
        <w:rPr>
          <w:rFonts w:ascii="Arial" w:hAnsi="Arial" w:cs="Arial"/>
          <w:snapToGrid w:val="0"/>
          <w:sz w:val="22"/>
          <w:szCs w:val="22"/>
          <w:lang w:eastAsia="en-US"/>
        </w:rPr>
        <w:t>...........................................</w:t>
      </w:r>
    </w:p>
    <w:p w14:paraId="5A7CB1F8" w14:textId="77777777" w:rsidR="00E816BA" w:rsidRPr="00021A78" w:rsidRDefault="00E816BA" w:rsidP="00E816BA">
      <w:pPr>
        <w:rPr>
          <w:rFonts w:ascii="Trebuchet MS" w:hAnsi="Trebuchet MS"/>
          <w:szCs w:val="20"/>
        </w:rPr>
      </w:pPr>
    </w:p>
    <w:sectPr w:rsidR="00E816BA" w:rsidRPr="00021A78" w:rsidSect="006F4A24">
      <w:footerReference w:type="default" r:id="rId9"/>
      <w:pgSz w:w="11906" w:h="16838"/>
      <w:pgMar w:top="1440" w:right="1440" w:bottom="1440" w:left="1440" w:header="708" w:footer="41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92030" w14:textId="77777777" w:rsidR="004C3CD4" w:rsidRDefault="004C3CD4" w:rsidP="00446BEE">
      <w:r>
        <w:separator/>
      </w:r>
    </w:p>
  </w:endnote>
  <w:endnote w:type="continuationSeparator" w:id="0">
    <w:p w14:paraId="00D3A2E6" w14:textId="77777777" w:rsidR="004C3CD4" w:rsidRDefault="004C3CD4"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50AA7" w14:textId="489C5505" w:rsidR="006E3D0C" w:rsidRDefault="003978E5" w:rsidP="003978E5">
    <w:pPr>
      <w:pStyle w:val="Footer"/>
    </w:pPr>
    <w:r>
      <w:rPr>
        <w:b/>
        <w:sz w:val="18"/>
        <w:szCs w:val="18"/>
      </w:rPr>
      <w:t>Document agreed December 2019</w:t>
    </w:r>
  </w:p>
  <w:p w14:paraId="4EF43349" w14:textId="77777777" w:rsidR="00446BEE" w:rsidRDefault="00446B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38555" w14:textId="77777777" w:rsidR="004C3CD4" w:rsidRDefault="004C3CD4" w:rsidP="00446BEE">
      <w:r>
        <w:separator/>
      </w:r>
    </w:p>
  </w:footnote>
  <w:footnote w:type="continuationSeparator" w:id="0">
    <w:p w14:paraId="4A82A697" w14:textId="77777777" w:rsidR="004C3CD4" w:rsidRDefault="004C3CD4" w:rsidP="00446B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163DAA"/>
    <w:multiLevelType w:val="hybridMultilevel"/>
    <w:tmpl w:val="ABF44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D5"/>
    <w:multiLevelType w:val="hybridMultilevel"/>
    <w:tmpl w:val="BD88B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185A70"/>
    <w:multiLevelType w:val="singleLevel"/>
    <w:tmpl w:val="907A1048"/>
    <w:lvl w:ilvl="0">
      <w:start w:val="1"/>
      <w:numFmt w:val="lowerLetter"/>
      <w:lvlText w:val="(%1)"/>
      <w:lvlJc w:val="left"/>
      <w:pPr>
        <w:tabs>
          <w:tab w:val="num" w:pos="720"/>
        </w:tabs>
        <w:ind w:left="720" w:hanging="720"/>
      </w:pPr>
      <w:rPr>
        <w:rFonts w:ascii="Trebuchet MS" w:eastAsia="Times New Roman" w:hAnsi="Trebuchet MS" w:cs="Times New Roman"/>
      </w:rPr>
    </w:lvl>
  </w:abstractNum>
  <w:abstractNum w:abstractNumId="1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6"/>
    <w:lvlOverride w:ilvl="0">
      <w:startOverride w:val="1"/>
    </w:lvlOverride>
  </w:num>
  <w:num w:numId="4">
    <w:abstractNumId w:val="16"/>
    <w:lvlOverride w:ilvl="0">
      <w:startOverride w:val="1"/>
    </w:lvlOverride>
  </w:num>
  <w:num w:numId="5">
    <w:abstractNumId w:val="16"/>
    <w:lvlOverride w:ilvl="0">
      <w:startOverride w:val="1"/>
    </w:lvlOverride>
  </w:num>
  <w:num w:numId="6">
    <w:abstractNumId w:val="16"/>
    <w:lvlOverride w:ilvl="0">
      <w:startOverride w:val="1"/>
    </w:lvlOverride>
  </w:num>
  <w:num w:numId="7">
    <w:abstractNumId w:val="16"/>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1"/>
  </w:num>
  <w:num w:numId="19">
    <w:abstractNumId w:val="11"/>
    <w:lvlOverride w:ilvl="0">
      <w:startOverride w:val="1"/>
    </w:lvlOverride>
  </w:num>
  <w:num w:numId="20">
    <w:abstractNumId w:val="10"/>
  </w:num>
  <w:num w:numId="21">
    <w:abstractNumId w:val="14"/>
  </w:num>
  <w:num w:numId="22">
    <w:abstractNumId w:val="1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264"/>
    <w:rsid w:val="000053F8"/>
    <w:rsid w:val="00024D0A"/>
    <w:rsid w:val="000472DC"/>
    <w:rsid w:val="00070065"/>
    <w:rsid w:val="000A4FEE"/>
    <w:rsid w:val="000B5939"/>
    <w:rsid w:val="0010340E"/>
    <w:rsid w:val="00111CCE"/>
    <w:rsid w:val="001134E7"/>
    <w:rsid w:val="0017149E"/>
    <w:rsid w:val="0017169E"/>
    <w:rsid w:val="00181A4A"/>
    <w:rsid w:val="001B0EE9"/>
    <w:rsid w:val="001B65B3"/>
    <w:rsid w:val="001D5629"/>
    <w:rsid w:val="002029A6"/>
    <w:rsid w:val="002052D8"/>
    <w:rsid w:val="002408EA"/>
    <w:rsid w:val="002819D7"/>
    <w:rsid w:val="002C1A7E"/>
    <w:rsid w:val="002C415D"/>
    <w:rsid w:val="002D3376"/>
    <w:rsid w:val="00311ED0"/>
    <w:rsid w:val="00332C57"/>
    <w:rsid w:val="003648C5"/>
    <w:rsid w:val="003722FA"/>
    <w:rsid w:val="00386B23"/>
    <w:rsid w:val="003978E5"/>
    <w:rsid w:val="003C7AAF"/>
    <w:rsid w:val="003D3CE7"/>
    <w:rsid w:val="004075B6"/>
    <w:rsid w:val="00420952"/>
    <w:rsid w:val="00433EFF"/>
    <w:rsid w:val="00443081"/>
    <w:rsid w:val="00446BEE"/>
    <w:rsid w:val="0045244F"/>
    <w:rsid w:val="004C3CD4"/>
    <w:rsid w:val="004F7289"/>
    <w:rsid w:val="005025A1"/>
    <w:rsid w:val="005E4D5D"/>
    <w:rsid w:val="00613C89"/>
    <w:rsid w:val="006614E7"/>
    <w:rsid w:val="006921E1"/>
    <w:rsid w:val="006D5B60"/>
    <w:rsid w:val="006E3D0C"/>
    <w:rsid w:val="006F4A24"/>
    <w:rsid w:val="006F4B25"/>
    <w:rsid w:val="006F6187"/>
    <w:rsid w:val="006F6496"/>
    <w:rsid w:val="00736348"/>
    <w:rsid w:val="00760908"/>
    <w:rsid w:val="007A00B3"/>
    <w:rsid w:val="007F238D"/>
    <w:rsid w:val="008447AB"/>
    <w:rsid w:val="00857BD5"/>
    <w:rsid w:val="00861B92"/>
    <w:rsid w:val="008814FB"/>
    <w:rsid w:val="008D5F4C"/>
    <w:rsid w:val="008F5E30"/>
    <w:rsid w:val="00914D7F"/>
    <w:rsid w:val="009E0747"/>
    <w:rsid w:val="009E680B"/>
    <w:rsid w:val="00A15A1F"/>
    <w:rsid w:val="00A3325A"/>
    <w:rsid w:val="00A43013"/>
    <w:rsid w:val="00AB0FAE"/>
    <w:rsid w:val="00AF108A"/>
    <w:rsid w:val="00B02E55"/>
    <w:rsid w:val="00B036C1"/>
    <w:rsid w:val="00B5431F"/>
    <w:rsid w:val="00BF7FE0"/>
    <w:rsid w:val="00C81104"/>
    <w:rsid w:val="00C85C4B"/>
    <w:rsid w:val="00C96411"/>
    <w:rsid w:val="00CA6347"/>
    <w:rsid w:val="00CB5671"/>
    <w:rsid w:val="00CE69FD"/>
    <w:rsid w:val="00CE7A21"/>
    <w:rsid w:val="00CF58B7"/>
    <w:rsid w:val="00D351C1"/>
    <w:rsid w:val="00D35EFB"/>
    <w:rsid w:val="00D44D53"/>
    <w:rsid w:val="00D504B3"/>
    <w:rsid w:val="00D56107"/>
    <w:rsid w:val="00D57C43"/>
    <w:rsid w:val="00D86BF0"/>
    <w:rsid w:val="00E25264"/>
    <w:rsid w:val="00E51920"/>
    <w:rsid w:val="00E64120"/>
    <w:rsid w:val="00E660A1"/>
    <w:rsid w:val="00E816BA"/>
    <w:rsid w:val="00EA3CCF"/>
    <w:rsid w:val="00F055F1"/>
    <w:rsid w:val="00F54F60"/>
    <w:rsid w:val="00F610AF"/>
    <w:rsid w:val="00F63F4D"/>
    <w:rsid w:val="00F741BB"/>
    <w:rsid w:val="00FA0983"/>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CEF99BD"/>
  <w15:docId w15:val="{88DD92DA-9B46-4EC9-B781-B08C1B2B2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25264"/>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customStyle="1" w:styleId="Default">
    <w:name w:val="Default"/>
    <w:rsid w:val="006F4A2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semiHidden/>
    <w:qFormat/>
    <w:rsid w:val="0045244F"/>
    <w:pPr>
      <w:ind w:left="720"/>
      <w:contextualSpacing/>
    </w:pPr>
  </w:style>
  <w:style w:type="character" w:styleId="CommentReference">
    <w:name w:val="annotation reference"/>
    <w:basedOn w:val="DefaultParagraphFont"/>
    <w:semiHidden/>
    <w:unhideWhenUsed/>
    <w:rsid w:val="006614E7"/>
    <w:rPr>
      <w:sz w:val="16"/>
      <w:szCs w:val="16"/>
    </w:rPr>
  </w:style>
  <w:style w:type="paragraph" w:styleId="CommentText">
    <w:name w:val="annotation text"/>
    <w:basedOn w:val="Normal"/>
    <w:link w:val="CommentTextChar"/>
    <w:semiHidden/>
    <w:unhideWhenUsed/>
    <w:rsid w:val="006614E7"/>
    <w:rPr>
      <w:sz w:val="20"/>
      <w:szCs w:val="20"/>
    </w:rPr>
  </w:style>
  <w:style w:type="character" w:customStyle="1" w:styleId="CommentTextChar">
    <w:name w:val="Comment Text Char"/>
    <w:basedOn w:val="DefaultParagraphFont"/>
    <w:link w:val="CommentText"/>
    <w:semiHidden/>
    <w:rsid w:val="006614E7"/>
  </w:style>
  <w:style w:type="paragraph" w:styleId="CommentSubject">
    <w:name w:val="annotation subject"/>
    <w:basedOn w:val="CommentText"/>
    <w:next w:val="CommentText"/>
    <w:link w:val="CommentSubjectChar"/>
    <w:semiHidden/>
    <w:unhideWhenUsed/>
    <w:rsid w:val="006614E7"/>
    <w:rPr>
      <w:b/>
      <w:bCs/>
    </w:rPr>
  </w:style>
  <w:style w:type="character" w:customStyle="1" w:styleId="CommentSubjectChar">
    <w:name w:val="Comment Subject Char"/>
    <w:basedOn w:val="CommentTextChar"/>
    <w:link w:val="CommentSubject"/>
    <w:semiHidden/>
    <w:rsid w:val="006614E7"/>
    <w:rPr>
      <w:b/>
      <w:bCs/>
    </w:rPr>
  </w:style>
  <w:style w:type="paragraph" w:styleId="BodyText">
    <w:name w:val="Body Text"/>
    <w:basedOn w:val="Normal"/>
    <w:link w:val="BodyTextChar"/>
    <w:rsid w:val="00F63F4D"/>
    <w:rPr>
      <w:rFonts w:ascii="Trebuchet MS" w:hAnsi="Trebuchet MS"/>
      <w:sz w:val="23"/>
      <w:szCs w:val="20"/>
    </w:rPr>
  </w:style>
  <w:style w:type="character" w:customStyle="1" w:styleId="BodyTextChar">
    <w:name w:val="Body Text Char"/>
    <w:basedOn w:val="DefaultParagraphFont"/>
    <w:link w:val="BodyText"/>
    <w:rsid w:val="00F63F4D"/>
    <w:rPr>
      <w:rFonts w:ascii="Trebuchet MS" w:hAnsi="Trebuchet MS"/>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81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A27635495</value>
    </field>
    <field name="Objective-Title">
      <value order="0">DOI form Sept19 - DRAFT (4)</value>
    </field>
    <field name="Objective-Description">
      <value order="0"/>
    </field>
    <field name="Objective-CreationStamp">
      <value order="0">2019-10-01T15:28:09Z</value>
    </field>
    <field name="Objective-IsApproved">
      <value order="0">false</value>
    </field>
    <field name="Objective-IsPublished">
      <value order="0">true</value>
    </field>
    <field name="Objective-DatePublished">
      <value order="0">2019-10-04T09:30:38Z</value>
    </field>
    <field name="Objective-ModificationStamp">
      <value order="0">2019-10-04T09:30:38Z</value>
    </field>
    <field name="Objective-Owner">
      <value order="0">Ormond, Darren (HSS - Primary Care &amp; Health Science)</value>
    </field>
    <field name="Objective-Path">
      <value order="0">Objective Global Folder:Business File Plan:Health &amp; Social Services (HSS):Health &amp; Social Services (HSS) - PCI - Primary Care:1 - Save:Pharmacy &amp; Prescribing:All-Wales Medicines Strategy Group:Current files:All Wales Medicines Strategy Group - Governance - 2016-2021:AWMSG governance</value>
    </field>
    <field name="Objective-Parent">
      <value order="0">AWMSG governance</value>
    </field>
    <field name="Objective-State">
      <value order="0">Published</value>
    </field>
    <field name="Objective-VersionId">
      <value order="0">vA55087939</value>
    </field>
    <field name="Objective-Version">
      <value order="0">2.0</value>
    </field>
    <field name="Objective-VersionNumber">
      <value order="0">3</value>
    </field>
    <field name="Objective-VersionComment">
      <value order="0"/>
    </field>
    <field name="Objective-FileNumber">
      <value order="0">qA1354146</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2019-09-30T23:00:00Z</value>
      </field>
      <field name="Objective-What to Keep">
        <value order="0">No</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4836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Alana Christopher</dc:creator>
  <cp:lastModifiedBy>Ruth Lang (Cardiff and Vale UHB - AWTTC)</cp:lastModifiedBy>
  <cp:revision>2</cp:revision>
  <cp:lastPrinted>2015-05-11T10:56:00Z</cp:lastPrinted>
  <dcterms:created xsi:type="dcterms:W3CDTF">2019-12-10T12:10:00Z</dcterms:created>
  <dcterms:modified xsi:type="dcterms:W3CDTF">2019-12-10T12:10:00Z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A27635495</vt:lpwstr>
  </property>
  <property fmtid="{D5CDD505-2E9C-101B-9397-08002B2CF9AE}" pid="4" name="Objective-Title">
    <vt:lpwstr>DOI form Sept19 - DRAFT (4)</vt:lpwstr>
  </property>
  <property fmtid="{D5CDD505-2E9C-101B-9397-08002B2CF9AE}" pid="5" name="Objective-Description">
    <vt:lpwstr/>
  </property>
  <property fmtid="{D5CDD505-2E9C-101B-9397-08002B2CF9AE}" pid="6" name="Objective-CreationStamp">
    <vt:filetime>2019-10-01T15:28:22Z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2019-10-04T09:30:38Z</vt:filetime>
  </property>
  <property fmtid="{D5CDD505-2E9C-101B-9397-08002B2CF9AE}" pid="10" name="Objective-ModificationStamp">
    <vt:filetime>2019-10-04T09:30:38Z</vt:filetime>
  </property>
  <property fmtid="{D5CDD505-2E9C-101B-9397-08002B2CF9AE}" pid="11" name="Objective-Owner">
    <vt:lpwstr>Ormond, Darren (HSS - Primary Care &amp; Health Science)</vt:lpwstr>
  </property>
  <property fmtid="{D5CDD505-2E9C-101B-9397-08002B2CF9AE}" pid="12" name="Objective-Path">
    <vt:lpwstr>Objective Global Folder:Business File Plan:Health &amp; Social Services (HSS):Health &amp; Social Services (HSS) - PCI - Primary Care:1 - Save:Pharmacy &amp; Prescribing:All-Wales Medicines Strategy Group:Current files:All Wales Medicines Strategy Group - Governance </vt:lpwstr>
  </property>
  <property fmtid="{D5CDD505-2E9C-101B-9397-08002B2CF9AE}" pid="13" name="Objective-Parent">
    <vt:lpwstr>AWMSG governance</vt:lpwstr>
  </property>
  <property fmtid="{D5CDD505-2E9C-101B-9397-08002B2CF9AE}" pid="14" name="Objective-State">
    <vt:lpwstr>Published</vt:lpwstr>
  </property>
  <property fmtid="{D5CDD505-2E9C-101B-9397-08002B2CF9AE}" pid="15" name="Objective-VersionId">
    <vt:lpwstr>vA55087939</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2019-09-30T23:00:00Z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ies>
</file>